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10/17/90, see School Budget Review, 289—1.5(442)]</w:t>
      </w:r>
      <w:r>
        <w:br/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7/2/30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school budget review committee hereby adopts, with the following exceptions and amendments, the Uniform Rules of Agency Procedure relating to declaratory orders, which are published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www.legis.iowa.gov/DOCS/Rules/Current/UniformRules.pdf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on the general assembly’s website.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declaratory order.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office)”, insert “the School Budget Review Committee, Grimes State Office Building, 400 East 14th Street, Des Moines, Iowa 50319-0146”. In lieu of the words “(AGENCY NAME)”, the heading on the petition should read: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“SCHOOL BUDGET REVIEW COMMITTEE”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9329C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7/2/25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official by full title and address)”, insert “Chairperson, School Budget Review Committee, Grimes State Office Building, 400 East 14th Street, Des Moines, Iowa 50319-0146”.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9329C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7/2/25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3/17/78, Notice 9/21/77—published 4/5/78, effective 5/10/78]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11/23/88, Notice 6/1/88—published 12/14/88, effective 1/18/89]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9/28/90—published 10/17/90, effective 9/28/90]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12/21/90, Notice 10/17/90—published 1/9/91, effective 2/13/91]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10/6/10]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9329C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9055C, IAB 4/2/25)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5/28/25, effective 7/2/25]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://www.legis.iowa.gov/DOCS/Rules/Current/UniformRules.pdf" Type="http://schemas.openxmlformats.org/officeDocument/2006/relationships/hyperlink" Id="rId5"/>
    <Relationship TargetMode="External" Target="https://www.legis.iowa.gov/docs/ico/chapter/17A.9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