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99</w:t>
      </w:r>
    </w:p>
    <w:p>
      <w:pPr>
        <w:spacing w:before="0" w:after="0"/>
        <w:ind w:left="120"/>
        <w:jc w:val="center"/>
      </w:pPr>
      <w:r>
        <w:rPr>
          <w:rFonts w:ascii="Times New Roman" w:hAnsi="Times New Roman"/>
          <w:b w:val="false"/>
          <w:i w:val="false"/>
          <w:color w:val="000000"/>
          <w:sz w:val="21"/>
        </w:rPr>
        <w:t>VITAL RECORDS MODIFICATIONS</w:t>
      </w:r>
    </w:p>
    <w:p>
      <w:pPr>
        <w:spacing w:before="0" w:after="0"/>
        <w:ind w:left="120"/>
        <w:jc w:val="center"/>
      </w:pPr>
      <w:r>
        <w:rPr>
          <w:rFonts w:ascii="Times New Roman" w:hAnsi="Times New Roman"/>
          <w:b w:val="false"/>
          <w:i w:val="false"/>
          <w:color w:val="000000"/>
          <w:sz w:val="14"/>
        </w:rPr>
        <w:t>[Prior to 12/12/12, see [641] Chs 100, 102]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641—99.1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641—99.2</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vital events are the property of the department and shall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vital events will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can be used in the reporting or modification of vital events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641—99.3</w:t>
      </w:r>
      <w:r>
        <w:rPr>
          <w:rFonts w:ascii="Times New Roman" w:hAnsi="Times New Roman"/>
          <w:b/>
          <w:i w:val="false"/>
          <w:color w:val="000000"/>
          <w:sz w:val="22"/>
        </w:rPr>
        <w:t xml:space="preserve">(144) </w:t>
      </w:r>
      <w:r>
        <w:rPr>
          <w:rFonts w:ascii="Times New Roman" w:hAnsi="Times New Roman"/>
          <w:b/>
          <w:i w:val="false"/>
          <w:color w:val="000000"/>
          <w:sz w:val="22"/>
        </w:rPr>
        <w:t xml:space="preserve">Forms used in the establishment of new records. </w:t>
      </w:r>
      <w:r>
        <w:rPr>
          <w:rFonts w:ascii="Times New Roman" w:hAnsi="Times New Roman"/>
          <w:b w:val="false"/>
          <w:i w:val="false"/>
          <w:color w:val="000000"/>
          <w:sz w:val="22"/>
        </w:rPr>
        <w:t>The standard certificate form for reporting of live birth, death, fetal death, or marriage in use at the time of the event will be used to prepare a new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641—99.4</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Corrections of minor errors in vital record—within one year of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w:t>
      </w:r>
      <w:r>
        <w:rPr>
          <w:rFonts w:ascii="Times New Roman" w:hAnsi="Times New Roman"/>
          <w:b w:val="false"/>
          <w:i w:val="false"/>
          <w:color w:val="000000"/>
          <w:sz w:val="22"/>
        </w:rPr>
        <w:t> </w:t>
      </w:r>
      <w:r>
        <w:rPr>
          <w:rFonts w:ascii="Times New Roman" w:hAnsi="Times New Roman"/>
          <w:b w:val="false"/>
          <w:i w:val="false"/>
          <w:color w:val="000000"/>
          <w:sz w:val="22"/>
        </w:rPr>
        <w:t>Corrections of minor errors may be made by the state registrar within one year and prior to the first anniversary of the date of the event upon observation, upon request of the data provider, upon query, or upon request from an entitled person. Minor errors include obvious errors, omissions, or transpositions of letters in words of common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99.4(2)</w:t>
      </w:r>
      <w:r>
        <w:rPr>
          <w:rFonts w:ascii="Times New Roman" w:hAnsi="Times New Roman"/>
          <w:b w:val="false"/>
          <w:i w:val="false"/>
          <w:color w:val="000000"/>
          <w:sz w:val="22"/>
        </w:rPr>
        <w:t> </w:t>
      </w:r>
      <w:r>
        <w:rPr>
          <w:rFonts w:ascii="Times New Roman" w:hAnsi="Times New Roman"/>
          <w:b w:val="false"/>
          <w:i w:val="false"/>
          <w:color w:val="000000"/>
          <w:sz w:val="22"/>
        </w:rPr>
        <w:t>For a certificate of live birth,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Either parent as shown on the child’s certificate of live 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99.4(3)</w:t>
      </w:r>
      <w:r>
        <w:rPr>
          <w:rFonts w:ascii="Times New Roman" w:hAnsi="Times New Roman"/>
          <w:b w:val="false"/>
          <w:i w:val="false"/>
          <w:color w:val="000000"/>
          <w:sz w:val="22"/>
        </w:rPr>
        <w:t> </w:t>
      </w:r>
      <w:r>
        <w:rPr>
          <w:rFonts w:ascii="Times New Roman" w:hAnsi="Times New Roman"/>
          <w:b w:val="false"/>
          <w:i w:val="false"/>
          <w:color w:val="000000"/>
          <w:sz w:val="22"/>
        </w:rPr>
        <w:t>For a certificate of death or fetal death other than the medical certification,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surviving spouse as shown on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parent as shown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informant as shown on the certificate;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data provider in the case of a data entry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99.4(4)</w:t>
      </w:r>
      <w:r>
        <w:rPr>
          <w:rFonts w:ascii="Times New Roman" w:hAnsi="Times New Roman"/>
          <w:b w:val="false"/>
          <w:i w:val="false"/>
          <w:color w:val="000000"/>
          <w:sz w:val="22"/>
        </w:rPr>
        <w:t> </w:t>
      </w:r>
      <w:r>
        <w:rPr>
          <w:rFonts w:ascii="Times New Roman" w:hAnsi="Times New Roman"/>
          <w:b w:val="false"/>
          <w:i w:val="false"/>
          <w:color w:val="000000"/>
          <w:sz w:val="22"/>
        </w:rPr>
        <w:t>For a certificate of marriage, entitled persons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registrar that issued the license to marry;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of the parties 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99.4(5)</w:t>
      </w:r>
      <w:r>
        <w:rPr>
          <w:rFonts w:ascii="Times New Roman" w:hAnsi="Times New Roman"/>
          <w:b w:val="false"/>
          <w:i w:val="false"/>
          <w:color w:val="000000"/>
          <w:sz w:val="22"/>
        </w:rPr>
        <w:t> </w:t>
      </w:r>
      <w:r>
        <w:rPr>
          <w:rFonts w:ascii="Times New Roman" w:hAnsi="Times New Roman"/>
          <w:b w:val="false"/>
          <w:i w:val="false"/>
          <w:color w:val="000000"/>
          <w:sz w:val="22"/>
        </w:rPr>
        <w:t>Entitled persons requesting a correction shall submit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notarized statement and a legible copy of current government-issued photo identification or other identification documents acceptable to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Supporting evidence if requested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determine a priority of best evidence and may, at the state registrar’s discretion, require additional documentary evidence to support the requested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evaluate the evidence submitted in support of any correction, and when there is reason to question the validity or adequacy of the evidence, the state registrar may reject the request for correction and will advise the applicant of the reasons for this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99.4(6)</w:t>
      </w:r>
      <w:r>
        <w:rPr>
          <w:rFonts w:ascii="Times New Roman" w:hAnsi="Times New Roman"/>
          <w:b w:val="false"/>
          <w:i w:val="false"/>
          <w:color w:val="000000"/>
          <w:sz w:val="22"/>
        </w:rPr>
        <w:t> </w:t>
      </w:r>
      <w:r>
        <w:rPr>
          <w:rFonts w:ascii="Times New Roman" w:hAnsi="Times New Roman"/>
          <w:b w:val="false"/>
          <w:i w:val="false"/>
          <w:color w:val="000000"/>
          <w:sz w:val="22"/>
        </w:rPr>
        <w:t>Only the state registrar will make corrections on a vital record. The source of information and the date of correction will be documented on the record but will not appear on the certified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99.4(7)</w:t>
      </w:r>
      <w:r>
        <w:rPr>
          <w:rFonts w:ascii="Times New Roman" w:hAnsi="Times New Roman"/>
          <w:b w:val="false"/>
          <w:i w:val="false"/>
          <w:color w:val="000000"/>
          <w:sz w:val="22"/>
        </w:rPr>
        <w:t> </w:t>
      </w:r>
      <w:r>
        <w:rPr>
          <w:rFonts w:ascii="Times New Roman" w:hAnsi="Times New Roman"/>
          <w:b w:val="false"/>
          <w:i w:val="false"/>
          <w:color w:val="000000"/>
          <w:sz w:val="22"/>
        </w:rPr>
        <w:t>There are no administrative fees required to correct a certificate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99.4(8)</w:t>
      </w:r>
      <w:r>
        <w:rPr>
          <w:rFonts w:ascii="Times New Roman" w:hAnsi="Times New Roman"/>
          <w:b w:val="false"/>
          <w:i w:val="false"/>
          <w:color w:val="000000"/>
          <w:sz w:val="22"/>
        </w:rPr>
        <w:t> </w:t>
      </w:r>
      <w:r>
        <w:rPr>
          <w:rFonts w:ascii="Times New Roman" w:hAnsi="Times New Roman"/>
          <w:b w:val="false"/>
          <w:i w:val="false"/>
          <w:color w:val="000000"/>
          <w:sz w:val="22"/>
        </w:rPr>
        <w:t>Certificates corrected pursuant to this rule will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99.4(9)</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to the state registrar for replacement at no cost pursuant to </w:t>
      </w:r>
      <w:hyperlink r:id="rId6">
        <w:r>
          <w:rPr>
            <w:rStyle w:val="Hyperlink"/>
            <w:rFonts w:ascii="Times New Roman" w:hAnsi="Times New Roman"/>
            <w:b w:val="false"/>
            <w:i w:val="false"/>
            <w:color w:val="000000"/>
            <w:sz w:val="22"/>
          </w:rPr>
          <w:t>641—subrule 95.6(3)</w:t>
        </w:r>
      </w:hyperlink>
      <w:r>
        <w:rPr>
          <w:rFonts w:ascii="Times New Roman" w:hAnsi="Times New Roman"/>
          <w:b w:val="false"/>
          <w:i w:val="false"/>
          <w:color w:val="000000"/>
          <w:sz w:val="22"/>
        </w:rPr>
        <w:t xml:space="preserve">. Additional certified copies of the corrected certificate may be obtained upon receipt of a notarized application, legible copy of a current government-issued photo identification or other identification documents acceptable to the state registrar and payment of the fee pursuant to </w:t>
      </w:r>
      <w:hyperlink r:id="rId7">
        <w:r>
          <w:rPr>
            <w:rStyle w:val="Hyperlink"/>
            <w:rFonts w:ascii="Times New Roman" w:hAnsi="Times New Roman"/>
            <w:b w:val="false"/>
            <w:i w:val="false"/>
            <w:color w:val="000000"/>
            <w:sz w:val="22"/>
          </w:rPr>
          <w:t>641—paragraph 95.6(1)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corrected certificate will be on file at the county registrar’s office pursuant to rule </w:t>
      </w:r>
      <w:hyperlink r:id="rId8">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641—99.5</w:t>
      </w:r>
      <w:r>
        <w:rPr>
          <w:rFonts w:ascii="Times New Roman" w:hAnsi="Times New Roman"/>
          <w:b/>
          <w:i w:val="false"/>
          <w:color w:val="000000"/>
          <w:sz w:val="22"/>
        </w:rPr>
        <w:t xml:space="preserve">(144) </w:t>
      </w:r>
      <w:r>
        <w:rPr>
          <w:rFonts w:ascii="Times New Roman" w:hAnsi="Times New Roman"/>
          <w:b/>
          <w:i w:val="false"/>
          <w:color w:val="000000"/>
          <w:sz w:val="22"/>
        </w:rPr>
        <w:t xml:space="preserve">Amendment of certificate of live birth to add first or middle given name—within one year of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or middle given name for a child whose birth was reported without a first or middle given name may be amended to add the first or middle given name within one year and prior to the first anniversary of the date of the live birth based upon a completed and notarized Affidavit to Add Child’s Given Name form as provided by the department pursuant to Iowa Code section </w:t>
      </w:r>
      <w:hyperlink r:id="rId9">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The affidavit shall be submitted to the state registrar by entitled persons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single parent or both parents as shown on the child’s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mother, in the case of the death or incapacity of the second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second parent if listed on the birth certificate, in the case of the death or incapacity of the mother;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99.5(2)</w:t>
      </w:r>
      <w:r>
        <w:rPr>
          <w:rFonts w:ascii="Times New Roman" w:hAnsi="Times New Roman"/>
          <w:b w:val="false"/>
          <w:i w:val="false"/>
          <w:color w:val="000000"/>
          <w:sz w:val="22"/>
        </w:rPr>
        <w:t> </w:t>
      </w:r>
      <w:r>
        <w:rPr>
          <w:rFonts w:ascii="Times New Roman" w:hAnsi="Times New Roman"/>
          <w:b w:val="false"/>
          <w:i w:val="false"/>
          <w:color w:val="000000"/>
          <w:sz w:val="22"/>
        </w:rPr>
        <w:t xml:space="preserve">A first or middle given name may be added to the certificate of live birth once in this manner. Thereafter, a first or middle given name shall be changed only upon submission of a court order for a legal change of name from a court of competent jurisdiction pursuant to Iowa Code chapter </w:t>
      </w:r>
      <w:hyperlink r:id="rId10">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99.5(3)</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shall be charged and remitted pursuant to </w:t>
      </w:r>
      <w:hyperlink r:id="rId11">
        <w:r>
          <w:rPr>
            <w:rStyle w:val="Hyperlink"/>
            <w:rFonts w:ascii="Times New Roman" w:hAnsi="Times New Roman"/>
            <w:b w:val="false"/>
            <w:i w:val="false"/>
            <w:color w:val="000000"/>
            <w:sz w:val="22"/>
          </w:rPr>
          <w:t>641—paragraph 95.6(1)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99.5(4)</w:t>
      </w:r>
      <w:r>
        <w:rPr>
          <w:rFonts w:ascii="Times New Roman" w:hAnsi="Times New Roman"/>
          <w:b w:val="false"/>
          <w:i w:val="false"/>
          <w:color w:val="000000"/>
          <w:sz w:val="22"/>
        </w:rPr>
        <w:t> </w:t>
      </w:r>
      <w:r>
        <w:rPr>
          <w:rFonts w:ascii="Times New Roman" w:hAnsi="Times New Roman"/>
          <w:b w:val="false"/>
          <w:i w:val="false"/>
          <w:color w:val="000000"/>
          <w:sz w:val="22"/>
        </w:rPr>
        <w:t>The original certificate will be marked “amended” and will be endorsed on the certified copy. The date of amendment and a summary description of the evidence submitted in support of the amendment will be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will be on file at the county registrar’s office pursuant to rule </w:t>
      </w:r>
      <w:hyperlink r:id="rId12">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99.5(6)</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for replacement at no cost. Additional certified copies of the amended certificate may be obtained upon the state registrar’s receipt of a notarized application, legible copy of a current government-issued photo identification or other identification documents acceptable to the state registrar, and payment of the fee pursuant to rule </w:t>
      </w:r>
      <w:hyperlink r:id="rId13">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641—99.6</w:t>
      </w:r>
      <w:r>
        <w:rPr>
          <w:rFonts w:ascii="Times New Roman" w:hAnsi="Times New Roman"/>
          <w:b/>
          <w:i w:val="false"/>
          <w:color w:val="000000"/>
          <w:sz w:val="22"/>
        </w:rPr>
        <w:t xml:space="preserve">(144) </w:t>
      </w:r>
      <w:r>
        <w:rPr>
          <w:rFonts w:ascii="Times New Roman" w:hAnsi="Times New Roman"/>
          <w:b/>
          <w:i w:val="false"/>
          <w:color w:val="000000"/>
          <w:sz w:val="22"/>
        </w:rPr>
        <w:t xml:space="preserve">Amendment of vital record—one year or more after the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w:t>
      </w:r>
      <w:r>
        <w:rPr>
          <w:rFonts w:ascii="Times New Roman" w:hAnsi="Times New Roman"/>
          <w:b w:val="false"/>
          <w:i w:val="false"/>
          <w:color w:val="000000"/>
          <w:sz w:val="22"/>
        </w:rPr>
        <w:t> </w:t>
      </w:r>
      <w:r>
        <w:rPr>
          <w:rFonts w:ascii="Times New Roman" w:hAnsi="Times New Roman"/>
          <w:b w:val="false"/>
          <w:i w:val="false"/>
          <w:color w:val="000000"/>
          <w:sz w:val="22"/>
        </w:rPr>
        <w:t>Amendments of vital records may be made by the state registrar one year or more after the date of the event upon request from an entitled person or by an order to amend the record by a court of competent jurisdiction. Amendments include the correction of obvious errors, omissions, or transposition of letters in words of common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99.6(2)</w:t>
      </w:r>
      <w:r>
        <w:rPr>
          <w:rFonts w:ascii="Times New Roman" w:hAnsi="Times New Roman"/>
          <w:b w:val="false"/>
          <w:i w:val="false"/>
          <w:color w:val="000000"/>
          <w:sz w:val="22"/>
        </w:rPr>
        <w:t> </w:t>
      </w:r>
      <w:r>
        <w:rPr>
          <w:rFonts w:ascii="Times New Roman" w:hAnsi="Times New Roman"/>
          <w:b w:val="false"/>
          <w:i w:val="false"/>
          <w:color w:val="000000"/>
          <w:sz w:val="22"/>
        </w:rPr>
        <w:t>For a certificate of live birth, entitled persons include in the following descending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if the registrant is of legal age, has reached the age of majority or is an emancipated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parent as shown on the child’s certificate of live birth;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legal guardian or agency having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99.6(3)</w:t>
      </w:r>
      <w:r>
        <w:rPr>
          <w:rFonts w:ascii="Times New Roman" w:hAnsi="Times New Roman"/>
          <w:b w:val="false"/>
          <w:i w:val="false"/>
          <w:color w:val="000000"/>
          <w:sz w:val="22"/>
        </w:rPr>
        <w:t> </w:t>
      </w:r>
      <w:r>
        <w:rPr>
          <w:rFonts w:ascii="Times New Roman" w:hAnsi="Times New Roman"/>
          <w:b w:val="false"/>
          <w:i w:val="false"/>
          <w:color w:val="000000"/>
          <w:sz w:val="22"/>
        </w:rPr>
        <w:t>For a certificate of death or fetal death other than the medical certification, entitled persons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surviving spouse as shown on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parent as shown on the certificate of death or fetal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informant as shown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99.6(4)</w:t>
      </w:r>
      <w:r>
        <w:rPr>
          <w:rFonts w:ascii="Times New Roman" w:hAnsi="Times New Roman"/>
          <w:b w:val="false"/>
          <w:i w:val="false"/>
          <w:color w:val="000000"/>
          <w:sz w:val="22"/>
        </w:rPr>
        <w:t> </w:t>
      </w:r>
      <w:r>
        <w:rPr>
          <w:rFonts w:ascii="Times New Roman" w:hAnsi="Times New Roman"/>
          <w:b w:val="false"/>
          <w:i w:val="false"/>
          <w:color w:val="000000"/>
          <w:sz w:val="22"/>
        </w:rPr>
        <w:t>Amendment of a medical certification of cause of death or fetal death shall be requested solely by the medical certifier listed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99.6(5)</w:t>
      </w:r>
      <w:r>
        <w:rPr>
          <w:rFonts w:ascii="Times New Roman" w:hAnsi="Times New Roman"/>
          <w:b w:val="false"/>
          <w:i w:val="false"/>
          <w:color w:val="000000"/>
          <w:sz w:val="22"/>
        </w:rPr>
        <w:t> </w:t>
      </w:r>
      <w:r>
        <w:rPr>
          <w:rFonts w:ascii="Times New Roman" w:hAnsi="Times New Roman"/>
          <w:b w:val="false"/>
          <w:i w:val="false"/>
          <w:color w:val="000000"/>
          <w:sz w:val="22"/>
        </w:rPr>
        <w:t>For a certificate of marriage, entitled persons include either of the parties married.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99.6(6)</w:t>
      </w:r>
      <w:r>
        <w:rPr>
          <w:rFonts w:ascii="Times New Roman" w:hAnsi="Times New Roman"/>
          <w:b w:val="false"/>
          <w:i w:val="false"/>
          <w:color w:val="000000"/>
          <w:sz w:val="22"/>
        </w:rPr>
        <w:t> </w:t>
      </w:r>
      <w:r>
        <w:rPr>
          <w:rFonts w:ascii="Times New Roman" w:hAnsi="Times New Roman"/>
          <w:b w:val="false"/>
          <w:i w:val="false"/>
          <w:color w:val="000000"/>
          <w:sz w:val="22"/>
        </w:rPr>
        <w:t>Entitled persons requesting an amendment shall submit the following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and notarized amendment request on the applicable form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Live Birth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Death or Fetal Death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Amendment to Certificate of Marriage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legible copy of a current government-issued photo identification or other identification documents acceptable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copies of one or more pieces of documentary evidence supporting the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fees pursuant to rule </w:t>
      </w:r>
      <w:hyperlink r:id="rId14">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99.6(7)</w:t>
      </w:r>
      <w:r>
        <w:rPr>
          <w:rFonts w:ascii="Times New Roman" w:hAnsi="Times New Roman"/>
          <w:b w:val="false"/>
          <w:i w:val="false"/>
          <w:color w:val="000000"/>
          <w:sz w:val="22"/>
        </w:rPr>
        <w:t> </w:t>
      </w:r>
      <w:r>
        <w:rPr>
          <w:rFonts w:ascii="Times New Roman" w:hAnsi="Times New Roman"/>
          <w:b w:val="false"/>
          <w:i w:val="false"/>
          <w:color w:val="000000"/>
          <w:sz w:val="22"/>
        </w:rPr>
        <w:t>The documentary evidence shall have been established at least five years prior to the date of the application or within seven years of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determine a priority of best evidence and may, at the state registrar’s discretion, require additional documentary evidence to support the requested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evaluate the evidence submitted in support of any amendment, and when there is reason to question the validity or adequacy of the evidence, the state registrar may reject the amendment and will advise the applicant of the reasons for this action and provide information related to the applicant’s right of appeal to the district court pursuant to Iowa Code section </w:t>
      </w:r>
      <w:hyperlink r:id="rId15">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to amend a certificate of birth is rejected under the provisions of Iowa Code section </w:t>
      </w:r>
      <w:hyperlink r:id="rId16">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a petition may be filed with the district court for an order amending a vital record. The petition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made on a form prescribed and furnished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Allege that diligent efforts by the petitioner have failed to obtain the evidence required in accordance with Iowa Code section </w:t>
      </w:r>
      <w:hyperlink r:id="rId17">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Allege the state registrar has refused to amend the certificate of vital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such other allegations as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Be accompanied by a statement of the registration official made in accordance with Iowa Code section </w:t>
      </w:r>
      <w:hyperlink r:id="rId18">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xml:space="preserve"> and all documentary evidence that was submitted to the registration official in support of such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verified by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99.6(8)</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will be charged and remitted pursuant to rule </w:t>
      </w:r>
      <w:hyperlink r:id="rId19">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99.6(9)</w:t>
      </w:r>
      <w:r>
        <w:rPr>
          <w:rFonts w:ascii="Times New Roman" w:hAnsi="Times New Roman"/>
          <w:b w:val="false"/>
          <w:i w:val="false"/>
          <w:color w:val="000000"/>
          <w:sz w:val="22"/>
        </w:rPr>
        <w:t> </w:t>
      </w:r>
      <w:r>
        <w:rPr>
          <w:rFonts w:ascii="Times New Roman" w:hAnsi="Times New Roman"/>
          <w:b w:val="false"/>
          <w:i w:val="false"/>
          <w:color w:val="000000"/>
          <w:sz w:val="22"/>
        </w:rPr>
        <w:t>The original certificate will be clearly marked “amended,” and the date of the amendment will be endorsed on the certified copy. A summary description of the evidence submitted in support of the amendment will be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amended certificate will be on file at the county registrar’s office pursuant to rule </w:t>
      </w:r>
      <w:hyperlink r:id="rId20">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certified copies of the incorrect certificate shall be surrendered for replacement at no cost. Additional certified copies of the amended certificate may be obtained upon the state registrar’s receipt of a notarized application, legible copy of a current government-issued photo identification or other identification documents acceptable to the state registrar and payment of the fee pursuant to rule </w:t>
      </w:r>
      <w:hyperlink r:id="rId21">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641—99.7</w:t>
      </w:r>
      <w:r>
        <w:rPr>
          <w:rFonts w:ascii="Times New Roman" w:hAnsi="Times New Roman"/>
          <w:b/>
          <w:i w:val="false"/>
          <w:color w:val="000000"/>
          <w:sz w:val="22"/>
        </w:rPr>
        <w:t xml:space="preserve">(144) </w:t>
      </w:r>
      <w:r>
        <w:rPr>
          <w:rFonts w:ascii="Times New Roman" w:hAnsi="Times New Roman"/>
          <w:b/>
          <w:i w:val="false"/>
          <w:color w:val="000000"/>
          <w:sz w:val="22"/>
        </w:rPr>
        <w:t xml:space="preserve">Method of amendment of vital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99.7(1)</w:t>
      </w:r>
      <w:r>
        <w:rPr>
          <w:rFonts w:ascii="Times New Roman" w:hAnsi="Times New Roman"/>
          <w:b w:val="false"/>
          <w:i w:val="false"/>
          <w:color w:val="000000"/>
          <w:sz w:val="22"/>
        </w:rPr>
        <w:t> </w:t>
      </w:r>
      <w:r>
        <w:rPr>
          <w:rFonts w:ascii="Times New Roman" w:hAnsi="Times New Roman"/>
          <w:b w:val="false"/>
          <w:i w:val="false"/>
          <w:color w:val="000000"/>
          <w:sz w:val="22"/>
        </w:rPr>
        <w:t>Records not on the electronic vital records system will be amended by drawing a single line through the incorrect item and inserting the correct or missing data immediately above or to the side of the item or by completing a blank item. In all cases in which a line must be drawn through an original entry, the line must not obliterate the original entry. The following will be endorsed on or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word “amended” and the date of the amendment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summary of the evidence submitted in support of the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99.7(2)</w:t>
      </w:r>
      <w:r>
        <w:rPr>
          <w:rFonts w:ascii="Times New Roman" w:hAnsi="Times New Roman"/>
          <w:b w:val="false"/>
          <w:i w:val="false"/>
          <w:color w:val="000000"/>
          <w:sz w:val="22"/>
        </w:rPr>
        <w:t> </w:t>
      </w:r>
      <w:r>
        <w:rPr>
          <w:rFonts w:ascii="Times New Roman" w:hAnsi="Times New Roman"/>
          <w:b w:val="false"/>
          <w:i w:val="false"/>
          <w:color w:val="000000"/>
          <w:sz w:val="22"/>
        </w:rPr>
        <w:t>Records on the electronic vital records system will be amended by correction of the incorrect item. The following will be endorsed on or made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word “amended” and the date of the amendment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identifying the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summary of the evidence submitted in support of the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641—99.8</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amendment of same item more than once. </w:t>
      </w:r>
      <w:r>
        <w:rPr>
          <w:rFonts w:ascii="Times New Roman" w:hAnsi="Times New Roman"/>
          <w:b w:val="false"/>
          <w:i w:val="false"/>
          <w:color w:val="000000"/>
          <w:sz w:val="22"/>
        </w:rPr>
        <w:t>After a correction or an amendment is made on a vital record, that entry will not be corrected again unless: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99.8(1)</w:t>
      </w:r>
      <w:r>
        <w:rPr>
          <w:rFonts w:ascii="Times New Roman" w:hAnsi="Times New Roman"/>
          <w:b w:val="false"/>
          <w:i w:val="false"/>
          <w:color w:val="000000"/>
          <w:sz w:val="22"/>
        </w:rPr>
        <w:t> </w:t>
      </w:r>
      <w:r>
        <w:rPr>
          <w:rFonts w:ascii="Times New Roman" w:hAnsi="Times New Roman"/>
          <w:b w:val="false"/>
          <w:i w:val="false"/>
          <w:color w:val="000000"/>
          <w:sz w:val="22"/>
        </w:rPr>
        <w:t>It can be proven that an error was made in processing the first correction or amendment;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99.8(2)</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court order is received from a court of competent jurisdiction to correct or amend the item. If a court order for a correction or an amendment is received, an administrative fee will be charged and remitted pursuant to rule </w:t>
      </w:r>
      <w:hyperlink r:id="rId22">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641—99.9</w:t>
      </w:r>
      <w:r>
        <w:rPr>
          <w:rFonts w:ascii="Times New Roman" w:hAnsi="Times New Roman"/>
          <w:b/>
          <w:i w:val="false"/>
          <w:color w:val="000000"/>
          <w:sz w:val="22"/>
        </w:rPr>
        <w:t xml:space="preserve">(144) </w:t>
      </w:r>
      <w:r>
        <w:rPr>
          <w:rFonts w:ascii="Times New Roman" w:hAnsi="Times New Roman"/>
          <w:b/>
          <w:i w:val="false"/>
          <w:color w:val="000000"/>
          <w:sz w:val="22"/>
        </w:rPr>
        <w:t xml:space="preserve">Other amendments to certificate of live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99.9(1)</w:t>
      </w:r>
      <w:r>
        <w:rPr>
          <w:rFonts w:ascii="Times New Roman" w:hAnsi="Times New Roman"/>
          <w:b w:val="false"/>
          <w:i w:val="false"/>
          <w:color w:val="000000"/>
          <w:sz w:val="22"/>
        </w:rPr>
        <w:t> </w:t>
      </w:r>
      <w:r>
        <w:rPr>
          <w:rFonts w:ascii="Times New Roman" w:hAnsi="Times New Roman"/>
          <w:b w:val="false"/>
          <w:i w:val="false"/>
          <w:color w:val="000000"/>
          <w:sz w:val="22"/>
        </w:rPr>
        <w:t>The parent’s name or both parents’ names as reported by the parent or parents on the birth worksheet used to establish the certificate of live birth shall only be amended if the amendment is supported by a certified copy of a vital record or amended by an order from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99.9(2)</w:t>
      </w:r>
      <w:r>
        <w:rPr>
          <w:rFonts w:ascii="Times New Roman" w:hAnsi="Times New Roman"/>
          <w:b w:val="false"/>
          <w:i w:val="false"/>
          <w:color w:val="000000"/>
          <w:sz w:val="22"/>
        </w:rPr>
        <w:t> </w:t>
      </w:r>
      <w:r>
        <w:rPr>
          <w:rFonts w:ascii="Times New Roman" w:hAnsi="Times New Roman"/>
          <w:b w:val="false"/>
          <w:i w:val="false"/>
          <w:color w:val="000000"/>
          <w:sz w:val="22"/>
        </w:rPr>
        <w:t>Certificates of live birth of deceased persons shall only be amended if the amendment is supported by a certified copy of a vital record or amended by an order from a court of competent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641—99.10</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substitution of medical certification of cause of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99.10(1)</w:t>
      </w:r>
      <w:r>
        <w:rPr>
          <w:rFonts w:ascii="Times New Roman" w:hAnsi="Times New Roman"/>
          <w:b w:val="false"/>
          <w:i w:val="false"/>
          <w:color w:val="000000"/>
          <w:sz w:val="22"/>
        </w:rPr>
        <w:t> </w:t>
      </w:r>
      <w:r>
        <w:rPr>
          <w:rFonts w:ascii="Times New Roman" w:hAnsi="Times New Roman"/>
          <w:b w:val="false"/>
          <w:i w:val="false"/>
          <w:color w:val="000000"/>
          <w:sz w:val="22"/>
        </w:rPr>
        <w:t>Corrections or substitutions of the medical certification of cause of death shall be requested solely by the medical certifier listed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the medical certifier listed on the certificate of death or fetal death is no longer licensed to practice in the state of Iowa, an authorized medical certifier may request correction or substitution of the medical certification of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“authorized medical certifier” means an Iowa-licensed physician, physician assistant, advanced registered nurse practitioner, or medical examiner who has knowledge of and access to the medical records associated with the decedent’s care at the time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99.10(2)</w:t>
      </w:r>
      <w:r>
        <w:rPr>
          <w:rFonts w:ascii="Times New Roman" w:hAnsi="Times New Roman"/>
          <w:b w:val="false"/>
          <w:i w:val="false"/>
          <w:color w:val="000000"/>
          <w:sz w:val="22"/>
        </w:rPr>
        <w:t> </w:t>
      </w:r>
      <w:r>
        <w:rPr>
          <w:rFonts w:ascii="Times New Roman" w:hAnsi="Times New Roman"/>
          <w:b w:val="false"/>
          <w:i w:val="false"/>
          <w:color w:val="000000"/>
          <w:sz w:val="22"/>
        </w:rPr>
        <w:t>The medical certifier may correct the medical certification of cause of death within 12 months of the date of death or fetal death. The request shall be submitted to the state registrar with supporting evidence on official letterhead signed and dated by the medical certifier listed on the certificate of death or fetal death or by an authorized medical certifier.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w:t>
      </w:r>
      <w:r>
        <w:rPr>
          <w:rFonts w:ascii="Times New Roman" w:hAnsi="Times New Roman"/>
          <w:b w:val="false"/>
          <w:i w:val="false"/>
          <w:color w:val="000000"/>
          <w:sz w:val="22"/>
        </w:rPr>
        <w:t> </w:t>
      </w:r>
      <w:r>
        <w:rPr>
          <w:rFonts w:ascii="Times New Roman" w:hAnsi="Times New Roman"/>
          <w:b w:val="false"/>
          <w:i w:val="false"/>
          <w:color w:val="000000"/>
          <w:sz w:val="22"/>
        </w:rPr>
        <w:t>A correction to the medical certification of the cause of death and substitution of a death certificate requested solely by the medical certifier or by an authorized medical certifier after 12 months from the date of death or fetal death shall be made by order of a court of competent jurisdiction and considered an amendment. However, the medical certification of cause of death may be amended at any time upon submission of a report of autopsy or toxicological findings or additional findings by the county or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99.10(4)</w:t>
      </w:r>
      <w:r>
        <w:rPr>
          <w:rFonts w:ascii="Times New Roman" w:hAnsi="Times New Roman"/>
          <w:b w:val="false"/>
          <w:i w:val="false"/>
          <w:color w:val="000000"/>
          <w:sz w:val="22"/>
        </w:rPr>
        <w:t> </w:t>
      </w:r>
      <w:r>
        <w:rPr>
          <w:rFonts w:ascii="Times New Roman" w:hAnsi="Times New Roman"/>
          <w:b w:val="false"/>
          <w:i w:val="false"/>
          <w:color w:val="000000"/>
          <w:sz w:val="22"/>
        </w:rPr>
        <w:t>No fee will be charged for correction, substitution or amendment made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641—99.11</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amendment to a certificate of marriage.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99.11(1)</w:t>
      </w:r>
      <w:r>
        <w:rPr>
          <w:rFonts w:ascii="Times New Roman" w:hAnsi="Times New Roman"/>
          <w:b w:val="false"/>
          <w:i w:val="false"/>
          <w:color w:val="000000"/>
          <w:sz w:val="22"/>
        </w:rPr>
        <w:t> </w:t>
      </w:r>
      <w:r>
        <w:rPr>
          <w:rFonts w:ascii="Times New Roman" w:hAnsi="Times New Roman"/>
          <w:b w:val="false"/>
          <w:i w:val="false"/>
          <w:color w:val="000000"/>
          <w:sz w:val="22"/>
        </w:rPr>
        <w:t>The request to correct a certificate of marriage during the first year may be made by the county registrar who issued the license to marry. The written request shall be submitted to the state registrar with supporting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99.11(2)</w:t>
      </w:r>
      <w:r>
        <w:rPr>
          <w:rFonts w:ascii="Times New Roman" w:hAnsi="Times New Roman"/>
          <w:b w:val="false"/>
          <w:i w:val="false"/>
          <w:color w:val="000000"/>
          <w:sz w:val="22"/>
        </w:rPr>
        <w:t> </w:t>
      </w:r>
      <w:r>
        <w:rPr>
          <w:rFonts w:ascii="Times New Roman" w:hAnsi="Times New Roman"/>
          <w:b w:val="false"/>
          <w:i w:val="false"/>
          <w:color w:val="000000"/>
          <w:sz w:val="22"/>
        </w:rPr>
        <w:t>The request to correct or amend a certificate of marriage may be made by either of the parties married. The written request shall be submitted to the state registrar with supporting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99.11(3)</w:t>
      </w:r>
      <w:r>
        <w:rPr>
          <w:rFonts w:ascii="Times New Roman" w:hAnsi="Times New Roman"/>
          <w:b w:val="false"/>
          <w:i w:val="false"/>
          <w:color w:val="000000"/>
          <w:sz w:val="22"/>
        </w:rPr>
        <w:t> </w:t>
      </w:r>
      <w:r>
        <w:rPr>
          <w:rFonts w:ascii="Times New Roman" w:hAnsi="Times New Roman"/>
          <w:b w:val="false"/>
          <w:i w:val="false"/>
          <w:color w:val="000000"/>
          <w:sz w:val="22"/>
        </w:rPr>
        <w:t>An order from a court of competent jurisdiction is required to correct or amend a legal name after marriage.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641—99.12</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to a report of dissolution of marriage or annulment.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99.12(1)</w:t>
      </w:r>
      <w:r>
        <w:rPr>
          <w:rFonts w:ascii="Times New Roman" w:hAnsi="Times New Roman"/>
          <w:b w:val="false"/>
          <w:i w:val="false"/>
          <w:color w:val="000000"/>
          <w:sz w:val="22"/>
        </w:rPr>
        <w:t> </w:t>
      </w:r>
      <w:r>
        <w:rPr>
          <w:rFonts w:ascii="Times New Roman" w:hAnsi="Times New Roman"/>
          <w:b w:val="false"/>
          <w:i w:val="false"/>
          <w:color w:val="000000"/>
          <w:sz w:val="22"/>
        </w:rPr>
        <w:t>A written notice to correct a report of dissolution of marriage or annulment may be submitted to the state registrar by the clerk of district court maintaining the record from which the original report was prepared. The notice shall state in what manner the report shall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99.12(2)</w:t>
      </w:r>
      <w:r>
        <w:rPr>
          <w:rFonts w:ascii="Times New Roman" w:hAnsi="Times New Roman"/>
          <w:b w:val="false"/>
          <w:i w:val="false"/>
          <w:color w:val="000000"/>
          <w:sz w:val="22"/>
        </w:rPr>
        <w:t> </w:t>
      </w:r>
      <w:r>
        <w:rPr>
          <w:rFonts w:ascii="Times New Roman" w:hAnsi="Times New Roman"/>
          <w:b w:val="false"/>
          <w:i w:val="false"/>
          <w:color w:val="000000"/>
          <w:sz w:val="22"/>
        </w:rPr>
        <w:t>Those items appearing on the Report of Dissolution of Marriage or Annulment form that are not a part of the divorce decree may be corrected either by query or upon application of either party to the dissolution of marriage or annulment or the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99.12(3)</w:t>
      </w:r>
      <w:r>
        <w:rPr>
          <w:rFonts w:ascii="Times New Roman" w:hAnsi="Times New Roman"/>
          <w:b w:val="false"/>
          <w:i w:val="false"/>
          <w:color w:val="000000"/>
          <w:sz w:val="22"/>
        </w:rPr>
        <w:t> </w:t>
      </w:r>
      <w:r>
        <w:rPr>
          <w:rFonts w:ascii="Times New Roman" w:hAnsi="Times New Roman"/>
          <w:b w:val="false"/>
          <w:i w:val="false"/>
          <w:color w:val="000000"/>
          <w:sz w:val="22"/>
        </w:rPr>
        <w:t>Corrections to the report of dissolution of marriage or annulment will be accepted only within the first year from the date of dissolution of marriage or annulment.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641—99.13</w:t>
      </w:r>
      <w:r>
        <w:rPr>
          <w:rFonts w:ascii="Times New Roman" w:hAnsi="Times New Roman"/>
          <w:b/>
          <w:i w:val="false"/>
          <w:color w:val="000000"/>
          <w:sz w:val="22"/>
        </w:rPr>
        <w:t xml:space="preserve">(144) </w:t>
      </w:r>
      <w:r>
        <w:rPr>
          <w:rFonts w:ascii="Times New Roman" w:hAnsi="Times New Roman"/>
          <w:b/>
          <w:i w:val="false"/>
          <w:color w:val="000000"/>
          <w:sz w:val="22"/>
        </w:rPr>
        <w:t xml:space="preserve">Minimum information required to establish a new certificate of live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99.13(1)</w:t>
      </w:r>
      <w:r>
        <w:rPr>
          <w:rFonts w:ascii="Times New Roman" w:hAnsi="Times New Roman"/>
          <w:b w:val="false"/>
          <w:i w:val="false"/>
          <w:color w:val="000000"/>
          <w:sz w:val="22"/>
        </w:rPr>
        <w:t> </w:t>
      </w:r>
      <w:r>
        <w:rPr>
          <w:rFonts w:ascii="Times New Roman" w:hAnsi="Times New Roman"/>
          <w:b w:val="false"/>
          <w:i w:val="false"/>
          <w:color w:val="000000"/>
          <w:sz w:val="22"/>
        </w:rPr>
        <w:t>A request to establish a new certificate of live birth shall be submitted to the state registrar and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of the child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of the child to be listed on the new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and place of birth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full name of the parent or parents as listed on the original certificate of live birth;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full name, place of birth, date of birth, and complete residential address of the parent or parents to be listed on the new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contain the same state file number and registration file date as were assigned to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clerk of the court shall, within 30 days of issuance, deliver one certified copy of any adoption decree, any contact preference form or medical history form associated with the certified copy of any adoption decree for the purposes of Iowa Code section </w:t>
      </w:r>
      <w:hyperlink r:id="rId23">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 xml:space="preserve">, and the fee pursuant to rule </w:t>
      </w:r>
      <w:hyperlink r:id="rId24">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 xml:space="preserve">(144) to the state registrar of vital statistics to prepare a certificate of birth as prescribed in Iowa Code section </w:t>
      </w:r>
      <w:hyperlink r:id="rId25">
        <w:r>
          <w:rPr>
            <w:rStyle w:val="Hyperlink"/>
            <w:rFonts w:ascii="Times New Roman" w:hAnsi="Times New Roman"/>
            <w:b w:val="false"/>
            <w:i w:val="false"/>
            <w:color w:val="000000"/>
            <w:sz w:val="22"/>
          </w:rPr>
          <w:t>144.19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641—99.14</w:t>
      </w:r>
      <w:r>
        <w:rPr>
          <w:rFonts w:ascii="Times New Roman" w:hAnsi="Times New Roman"/>
          <w:b/>
          <w:i w:val="false"/>
          <w:color w:val="000000"/>
          <w:sz w:val="22"/>
        </w:rPr>
        <w:t xml:space="preserve">(144) </w:t>
      </w:r>
      <w:r>
        <w:rPr>
          <w:rFonts w:ascii="Times New Roman" w:hAnsi="Times New Roman"/>
          <w:b/>
          <w:i w:val="false"/>
          <w:color w:val="000000"/>
          <w:sz w:val="22"/>
        </w:rPr>
        <w:t xml:space="preserve">Establishment of new certificate of live birth following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completed Certificate of Adoption Report form or a certified copy of the decree of adoption from a court of competent jurisdiction and the information required pursuant to rule </w:t>
      </w:r>
      <w:hyperlink r:id="rId26">
        <w:r>
          <w:rPr>
            <w:rStyle w:val="Hyperlink"/>
            <w:rFonts w:ascii="Times New Roman" w:hAnsi="Times New Roman"/>
            <w:b w:val="false"/>
            <w:i w:val="false"/>
            <w:color w:val="000000"/>
            <w:sz w:val="22"/>
          </w:rPr>
          <w:t>641—99.13</w:t>
        </w:r>
      </w:hyperlink>
      <w:r>
        <w:rPr>
          <w:rFonts w:ascii="Times New Roman" w:hAnsi="Times New Roman"/>
          <w:b w:val="false"/>
          <w:i w:val="false"/>
          <w:color w:val="000000"/>
          <w:sz w:val="22"/>
        </w:rPr>
        <w:t>(144), the state registrar will establish a new certificate of live birth for a person who was born in Iowa and has been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99.14(3)</w:t>
      </w:r>
      <w:r>
        <w:rPr>
          <w:rFonts w:ascii="Times New Roman" w:hAnsi="Times New Roman"/>
          <w:b w:val="false"/>
          <w:i w:val="false"/>
          <w:color w:val="000000"/>
          <w:sz w:val="22"/>
        </w:rPr>
        <w:t> </w:t>
      </w:r>
      <w:r>
        <w:rPr>
          <w:rFonts w:ascii="Times New Roman" w:hAnsi="Times New Roman"/>
          <w:b w:val="false"/>
          <w:i w:val="false"/>
          <w:color w:val="000000"/>
          <w:sz w:val="22"/>
        </w:rPr>
        <w:t>When a new certificate of live birth is established, the actual date and place of birth will be shown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state registrar will seal the original certificate of live birth. The state registrar will place the original certificate of live birth and all related adoption information in a sealed file, and the file shall not be opened and inspected except by the state registrar for administrative purposes or upon an order from a court of competent jurisdiction pursuant to Iowa Code section </w:t>
      </w:r>
      <w:hyperlink r:id="rId27">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or as provided in Iowa Code section </w:t>
      </w:r>
      <w:hyperlink r:id="rId28">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99.14(5)</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9">
        <w:r>
          <w:rPr>
            <w:rStyle w:val="Hyperlink"/>
            <w:rFonts w:ascii="Times New Roman" w:hAnsi="Times New Roman"/>
            <w:b w:val="false"/>
            <w:i w:val="false"/>
            <w:color w:val="000000"/>
            <w:sz w:val="22"/>
          </w:rPr>
          <w:t>144.23A</w:t>
        </w:r>
      </w:hyperlink>
      <w:r>
        <w:rPr>
          <w:rFonts w:ascii="Times New Roman" w:hAnsi="Times New Roman"/>
          <w:b w:val="false"/>
          <w:i w:val="false"/>
          <w:color w:val="000000"/>
          <w:sz w:val="22"/>
        </w:rPr>
        <w:t>, an adopted person may apply to the state registrar to have the adopted person’s original certificate of birth prior to adoption reestablished to include the name of an omitted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99.14(6)</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after adoption shall not be on file at the county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reveal the date of the adoption and the name and address of the court that issued the adoption decree upon the receipt of a completed, notarized Revelation of County of Adoption form from an adult adopted person, a biological parent, an adoptive parent, or the legal representative of the adult adopted person, the biological parent, or the adoptive parent pursuant to Iowa Code section </w:t>
      </w:r>
      <w:hyperlink r:id="rId30">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99.14(8)</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and certified copy fees will be charged and remitted pursuant to rule </w:t>
      </w:r>
      <w:hyperlink r:id="rId31">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641—99.15</w:t>
      </w:r>
      <w:r>
        <w:rPr>
          <w:rFonts w:ascii="Times New Roman" w:hAnsi="Times New Roman"/>
          <w:b/>
          <w:i w:val="false"/>
          <w:color w:val="000000"/>
          <w:sz w:val="22"/>
        </w:rPr>
        <w:t xml:space="preserve">(144) </w:t>
      </w:r>
      <w:r>
        <w:rPr>
          <w:rFonts w:ascii="Times New Roman" w:hAnsi="Times New Roman"/>
          <w:b/>
          <w:i w:val="false"/>
          <w:color w:val="000000"/>
          <w:sz w:val="22"/>
        </w:rPr>
        <w:t xml:space="preserve">Establishment of new certificate of live birth following a birth by gestational surrogate arrangement.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w:t>
      </w:r>
      <w:r>
        <w:rPr>
          <w:rFonts w:ascii="Times New Roman" w:hAnsi="Times New Roman"/>
          <w:b w:val="false"/>
          <w:i w:val="false"/>
          <w:color w:val="000000"/>
          <w:sz w:val="22"/>
        </w:rPr>
        <w:t> </w:t>
      </w:r>
      <w:r>
        <w:rPr>
          <w:rFonts w:ascii="Times New Roman" w:hAnsi="Times New Roman"/>
          <w:b w:val="false"/>
          <w:i w:val="false"/>
          <w:color w:val="000000"/>
          <w:sz w:val="22"/>
        </w:rPr>
        <w:t>All live births shall be considered the product of the woman who delivered the live infant and shall be filed in the standard manner, with that woman named as the birth mother on the original record submitted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99.15(2)</w:t>
      </w:r>
      <w:r>
        <w:rPr>
          <w:rFonts w:ascii="Times New Roman" w:hAnsi="Times New Roman"/>
          <w:b w:val="false"/>
          <w:i w:val="false"/>
          <w:color w:val="000000"/>
          <w:sz w:val="22"/>
        </w:rPr>
        <w:t> </w:t>
      </w:r>
      <w:r>
        <w:rPr>
          <w:rFonts w:ascii="Times New Roman" w:hAnsi="Times New Roman"/>
          <w:b w:val="false"/>
          <w:i w:val="false"/>
          <w:color w:val="000000"/>
          <w:sz w:val="22"/>
        </w:rPr>
        <w:t>For the purpose of filing for registration the record of a live birth by a gestational surrogate, the institution’s or non-institution’s person responsible for filing the certificate of live birth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state registrar of the birth of a child pursuant to a gestational surrogate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 directives for completion of the official birth worksheet;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birth record for registration based on the birth mother’s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state registrar when the birth record has been submitted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99.15(3)</w:t>
      </w:r>
      <w:r>
        <w:rPr>
          <w:rFonts w:ascii="Times New Roman" w:hAnsi="Times New Roman"/>
          <w:b w:val="false"/>
          <w:i w:val="false"/>
          <w:color w:val="000000"/>
          <w:sz w:val="22"/>
        </w:rPr>
        <w:t> </w:t>
      </w:r>
      <w:r>
        <w:rPr>
          <w:rFonts w:ascii="Times New Roman" w:hAnsi="Times New Roman"/>
          <w:b w:val="false"/>
          <w:i w:val="false"/>
          <w:color w:val="000000"/>
          <w:sz w:val="22"/>
        </w:rPr>
        <w:t>In addition, the institution’s or non-institution’s person responsible for filing the record for registration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prenatal and medical data on the medical portion of the birth worksheet pertinent to the pregnancy and the birth mother’s prenatal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 all birth registration and copy fees as collected on behalf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Indicate on the registration that the birth mother does not have custody of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 in advising the intended parents of the procedures required to file the original birth record for registration and to reestablish the record to reflect the intended parents’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Advise the birth mother to complete the mother’s portion of the birth worksheet and to mark “no” for the social security card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99.15(4)</w:t>
      </w:r>
      <w:r>
        <w:rPr>
          <w:rFonts w:ascii="Times New Roman" w:hAnsi="Times New Roman"/>
          <w:b w:val="false"/>
          <w:i w:val="false"/>
          <w:color w:val="000000"/>
          <w:sz w:val="22"/>
        </w:rPr>
        <w:t> </w:t>
      </w:r>
      <w:r>
        <w:rPr>
          <w:rFonts w:ascii="Times New Roman" w:hAnsi="Times New Roman"/>
          <w:b w:val="false"/>
          <w:i w:val="false"/>
          <w:color w:val="000000"/>
          <w:sz w:val="22"/>
        </w:rPr>
        <w:t>Two intended parents—both intended parents are biological parents to the child. If the intended mother is the egg donor and the intended father is the sperm donor to the child being carried by the gestational surrogate: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birth of the child, the intended parents shall petition a court of competent jurisdiction to establish legal paternity and maternity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and father as the legal mother and father and requiring the state registrar to seal the original birth certificate and all related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parents’ full names prior to any marriage, full current legal names, dates of birth, birthplaces, social security numbers,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intended parents or their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32">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99.15(5)</w:t>
      </w:r>
      <w:r>
        <w:rPr>
          <w:rFonts w:ascii="Times New Roman" w:hAnsi="Times New Roman"/>
          <w:b w:val="false"/>
          <w:i w:val="false"/>
          <w:color w:val="000000"/>
          <w:sz w:val="22"/>
        </w:rPr>
        <w:t> </w:t>
      </w:r>
      <w:r>
        <w:rPr>
          <w:rFonts w:ascii="Times New Roman" w:hAnsi="Times New Roman"/>
          <w:b w:val="false"/>
          <w:i w:val="false"/>
          <w:color w:val="000000"/>
          <w:sz w:val="22"/>
        </w:rPr>
        <w:t>Two intended parents—intended mother is biological mother to the child; her legal spouse is not a biological parent. If the intended mother is the egg donor but her legal spouse is not the sperm donor, the intended mother shall petition a court of competent jurisdiction after the birth of the child to establish legal maternity.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as the legal mother and shall require the state registrar to seal the original certificate of live birth and all related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order establishing legal maternity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mother’s full name prior to any marriage, full current name, date of birth, birthplace, social security number,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intended mother or her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33">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99.15(6)</w:t>
      </w:r>
      <w:r>
        <w:rPr>
          <w:rFonts w:ascii="Times New Roman" w:hAnsi="Times New Roman"/>
          <w:b w:val="false"/>
          <w:i w:val="false"/>
          <w:color w:val="000000"/>
          <w:sz w:val="22"/>
        </w:rPr>
        <w:t> </w:t>
      </w:r>
      <w:r>
        <w:rPr>
          <w:rFonts w:ascii="Times New Roman" w:hAnsi="Times New Roman"/>
          <w:b w:val="false"/>
          <w:i w:val="false"/>
          <w:color w:val="000000"/>
          <w:sz w:val="22"/>
        </w:rPr>
        <w:t>Two intended parents—intended father is biological father to the child; his legal spouse is not a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surrogate birth mother is unmarried and the intended father is the sperm donor, the unmarried surrogate birth mother and the intended father may complete a Voluntary Paternity Affidavit form after the child’s birth to place the intended father’s name and information on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surrogate birth mother is married and the intended father is the sperm donor, the married surrogate birth mother and the intended father shall by court order disestablish the surrogate birth mother’s legal spouse as the legal parent and may complete a Voluntary Paternity Affidavit form pursuant to Iowa Code section </w:t>
      </w:r>
      <w:hyperlink r:id="rId34">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that disestablishes the married surrogate birth mother’s legal spouse and the completed Voluntary Paternity Affidavit form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the certificate of live birth is requested, a notarized written request shall also be submitted to the state registrar with the certified copy fee and mailing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no administrative fee to process the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Adoption laws shall be followed to reestablish the certificate of live birth by establishing the nonbiological parent on the certificate of live birth pursuant to Iowa Code chapter </w:t>
      </w:r>
      <w:hyperlink r:id="rId35">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99.15(7)</w:t>
      </w:r>
      <w:r>
        <w:rPr>
          <w:rFonts w:ascii="Times New Roman" w:hAnsi="Times New Roman"/>
          <w:b w:val="false"/>
          <w:i w:val="false"/>
          <w:color w:val="000000"/>
          <w:sz w:val="22"/>
        </w:rPr>
        <w:t> </w:t>
      </w:r>
      <w:r>
        <w:rPr>
          <w:rFonts w:ascii="Times New Roman" w:hAnsi="Times New Roman"/>
          <w:b w:val="false"/>
          <w:i w:val="false"/>
          <w:color w:val="000000"/>
          <w:sz w:val="22"/>
        </w:rPr>
        <w:t xml:space="preserve">Two intended parents—neither biological parent to the child. If the intended parents are neither the egg donor nor sperm donor, adoption laws shall be followed to reestablish the certificate of live birth by disestablishing the birth mother and her legal spouse, if any, and establishing the nonbiological parents on the certificate of live birth pursuant to Iowa Code chapter </w:t>
      </w:r>
      <w:hyperlink r:id="rId36">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99.15(8)</w:t>
      </w:r>
      <w:r>
        <w:rPr>
          <w:rFonts w:ascii="Times New Roman" w:hAnsi="Times New Roman"/>
          <w:b w:val="false"/>
          <w:i w:val="false"/>
          <w:color w:val="000000"/>
          <w:sz w:val="22"/>
        </w:rPr>
        <w:t> </w:t>
      </w:r>
      <w:r>
        <w:rPr>
          <w:rFonts w:ascii="Times New Roman" w:hAnsi="Times New Roman"/>
          <w:b w:val="false"/>
          <w:i w:val="false"/>
          <w:color w:val="000000"/>
          <w:sz w:val="22"/>
        </w:rPr>
        <w:t>One female intended parent—biological mother to the child. If the intended mother is the egg donor to the child being carried by the gestational surrogate: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birth of the child, the intended mother shall petition a court of competent jurisdiction to establish legal maternity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shall enter an order requiring the state registrar to reestablish the certificate of live birth naming the intended mother as the legal mother and requiring the state registrar to seal the original certificate of live birth and all related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names of the birth mother and her legal spouse, if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and her legal spouse, if married, as the legal parents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 the intended parent’s full name prior to any marriage, full current legal name, date of birth, birthplace, social security number, and full current residential address, including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intended parent or her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37">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99.15(9)</w:t>
      </w:r>
      <w:r>
        <w:rPr>
          <w:rFonts w:ascii="Times New Roman" w:hAnsi="Times New Roman"/>
          <w:b w:val="false"/>
          <w:i w:val="false"/>
          <w:color w:val="000000"/>
          <w:sz w:val="22"/>
        </w:rPr>
        <w:t> </w:t>
      </w:r>
      <w:r>
        <w:rPr>
          <w:rFonts w:ascii="Times New Roman" w:hAnsi="Times New Roman"/>
          <w:b w:val="false"/>
          <w:i w:val="false"/>
          <w:color w:val="000000"/>
          <w:sz w:val="22"/>
        </w:rPr>
        <w:t>One male intended parent—biological father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surrogate birth mother is unmarried and the intended father is the sperm donor, the unmarried surrogate birth mother and the intended father may complete a Voluntary Paternity Affidavit form after the child’s birth to place the intended father’s name and information on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surrogate birth mother is married and the intended father is the sperm donor, the married surrogate birth mother and the intended father shall by court order disestablish the surrogate birth mother’s legal spouse as the legal parent and may complete a Voluntary Paternity Affidavit form pursuant to Iowa Code section </w:t>
      </w:r>
      <w:hyperlink r:id="rId38">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order that disestablishes the married surrogate birth mother’s legal spouse and the completed Voluntary Paternity Affidavit form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the certificate of live birth is requested, a notarized written request shall also be submitted to the state registrar with the certified copy fee and mailing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no administrative fee to process the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intended father has been established as the legal father pursuant to paragraph </w:t>
      </w:r>
      <w:hyperlink r:id="rId39">
        <w:r>
          <w:rPr>
            <w:rStyle w:val="Hyperlink"/>
            <w:rFonts w:ascii="Times New Roman" w:hAnsi="Times New Roman"/>
            <w:b w:val="false"/>
            <w:i w:val="false"/>
            <w:color w:val="000000"/>
            <w:sz w:val="22"/>
          </w:rPr>
          <w:t>99.15(9)</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and the surrogate birth mother and the intended father wish to remove the surrogate birth mother as the legal mother from the certificate of live birth, the parties shall seek a court order. The court order disestablishing legal maternity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child’s full name as stated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child’s date of birth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full name of the birth mother;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Disestablish the birth mother as the legal parent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intended parent or his legal representative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Remit administrative and certified copy fees pursuant to rule </w:t>
      </w:r>
      <w:hyperlink r:id="rId40">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notarized written request with mailing instructions for the certified copy of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99.15(10)</w:t>
      </w:r>
      <w:r>
        <w:rPr>
          <w:rFonts w:ascii="Times New Roman" w:hAnsi="Times New Roman"/>
          <w:b w:val="false"/>
          <w:i w:val="false"/>
          <w:color w:val="000000"/>
          <w:sz w:val="22"/>
        </w:rPr>
        <w:t> </w:t>
      </w:r>
      <w:r>
        <w:rPr>
          <w:rFonts w:ascii="Times New Roman" w:hAnsi="Times New Roman"/>
          <w:b w:val="false"/>
          <w:i w:val="false"/>
          <w:color w:val="000000"/>
          <w:sz w:val="22"/>
        </w:rPr>
        <w:t xml:space="preserve">One intended parent—not biological parent to the child. If the intended parent is neither the egg donor nor sperm donor, adoption laws shall be followed to reestablish the certificate of live birth by disestablishing the birth mother and her legal spouse, if any, and establishing the nonbiological parent on the certificate of live birth pursuant to Iowa Code chapter </w:t>
      </w:r>
      <w:hyperlink r:id="rId41">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seal the original certificate of live birth. The state registrar will place the original certificate of live birth and all related documents in a sealed file, and the file shall not be opened and inspected except by the state registrar for administrative purposes or upon an order from a court of competent jurisdiction pursuant to Iowa Code section </w:t>
      </w:r>
      <w:hyperlink r:id="rId42">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99.15(12)</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will not be on file at the county registrar’s office pursuant to rule </w:t>
      </w:r>
      <w:hyperlink r:id="rId43">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99.15(14)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copy fee and an administrative fee to replace a parent’s information on a certificate of live birth will be charged and remitted pursuant to rule </w:t>
      </w:r>
      <w:hyperlink r:id="rId44">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641—99.16</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voluntary paternity affidavit.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birth mother was legally married at the time of conception or birth or at any time during the period between conception and birth, the name of her spouse shall be entered on the certificate of live birth as a parent pursuant to Iowa Code section </w:t>
      </w:r>
      <w:hyperlink r:id="rId45">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99.16(2)</w:t>
      </w:r>
      <w:r>
        <w:rPr>
          <w:rFonts w:ascii="Times New Roman" w:hAnsi="Times New Roman"/>
          <w:b w:val="false"/>
          <w:i w:val="false"/>
          <w:color w:val="000000"/>
          <w:sz w:val="22"/>
        </w:rPr>
        <w:t> </w:t>
      </w:r>
      <w:r>
        <w:rPr>
          <w:rFonts w:ascii="Times New Roman" w:hAnsi="Times New Roman"/>
          <w:b w:val="false"/>
          <w:i w:val="false"/>
          <w:color w:val="000000"/>
          <w:sz w:val="22"/>
        </w:rPr>
        <w:t>If the birth mother was not legally married at the time of conception or birth or at any time during the period between conception and birth, the birth mother and the alleged biological father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 Voluntary Paternity Affidavit form after the birth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form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99.16(3)</w:t>
      </w:r>
      <w:r>
        <w:rPr>
          <w:rFonts w:ascii="Times New Roman" w:hAnsi="Times New Roman"/>
          <w:b w:val="false"/>
          <w:i w:val="false"/>
          <w:color w:val="000000"/>
          <w:sz w:val="22"/>
        </w:rPr>
        <w:t> </w:t>
      </w:r>
      <w:r>
        <w:rPr>
          <w:rFonts w:ascii="Times New Roman" w:hAnsi="Times New Roman"/>
          <w:b w:val="false"/>
          <w:i w:val="false"/>
          <w:color w:val="000000"/>
          <w:sz w:val="22"/>
        </w:rPr>
        <w:t>If the birth mother was legally married at the time of conception or birth or at any time during the period between conception and birth, and her legal spouse is not the biological father, the birth mother and the alleged biological father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 Voluntary Paternity Affidavit form after the birth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a court order that disestablishes her legal spouse as a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completed form and a certified copy of the court order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99.16(4)</w:t>
      </w:r>
      <w:r>
        <w:rPr>
          <w:rFonts w:ascii="Times New Roman" w:hAnsi="Times New Roman"/>
          <w:b w:val="false"/>
          <w:i w:val="false"/>
          <w:color w:val="000000"/>
          <w:sz w:val="22"/>
        </w:rPr>
        <w:t> </w:t>
      </w:r>
      <w:r>
        <w:rPr>
          <w:rFonts w:ascii="Times New Roman" w:hAnsi="Times New Roman"/>
          <w:b w:val="false"/>
          <w:i w:val="false"/>
          <w:color w:val="000000"/>
          <w:sz w:val="22"/>
        </w:rPr>
        <w:t>If the birth mother and the biological father of an Iowa-born child subsequently marry each other after a voluntary affidavit of paternity has been processed, the parents may submit a second completed Voluntary Paternity Affidavit form with a certified copy of the parents’ certificate of marriage to establish a new certificate changing the child’s last name to that of the father.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99.16(5)</w:t>
      </w:r>
      <w:r>
        <w:rPr>
          <w:rFonts w:ascii="Times New Roman" w:hAnsi="Times New Roman"/>
          <w:b w:val="false"/>
          <w:i w:val="false"/>
          <w:color w:val="000000"/>
          <w:sz w:val="22"/>
        </w:rPr>
        <w:t> </w:t>
      </w:r>
      <w:r>
        <w:rPr>
          <w:rFonts w:ascii="Times New Roman" w:hAnsi="Times New Roman"/>
          <w:b w:val="false"/>
          <w:i w:val="false"/>
          <w:color w:val="000000"/>
          <w:sz w:val="22"/>
        </w:rPr>
        <w:t>If another man is shown as the father on the original certificate of live birth, a new certificate of live birth may be established only when a determination of paternity is made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99.16(6)</w:t>
      </w:r>
      <w:r>
        <w:rPr>
          <w:rFonts w:ascii="Times New Roman" w:hAnsi="Times New Roman"/>
          <w:b w:val="false"/>
          <w:i w:val="false"/>
          <w:color w:val="000000"/>
          <w:sz w:val="22"/>
        </w:rPr>
        <w:t> </w:t>
      </w:r>
      <w:r>
        <w:rPr>
          <w:rFonts w:ascii="Times New Roman" w:hAnsi="Times New Roman"/>
          <w:b w:val="false"/>
          <w:i w:val="false"/>
          <w:color w:val="000000"/>
          <w:sz w:val="22"/>
        </w:rPr>
        <w:t>There is no age limitation and no fee for filing a completed Voluntary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will seal the original certificate of live birth. The state registrar will place the original certificate of live birth and all related documents in a sealed file, and the file will not be opened and inspected except by the state registrar for administrative purposes or upon an order from a court of competent jurisdiction pursuant to Iowa Code section </w:t>
      </w:r>
      <w:hyperlink r:id="rId46">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99.16(8)</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completed and processed Voluntary Paternity Affidavit form may be acquired by either parent or either parent’s legal representative upon notarized application and payment of the fee pursuant to rule </w:t>
      </w:r>
      <w:hyperlink r:id="rId47">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The notarized application shall include, at a minimum,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child’s full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child’s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mother’s full name prior to any marriage;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full name and mailing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99.16(9)</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will be on file at the county registrar’s office pursuant to rule </w:t>
      </w:r>
      <w:hyperlink r:id="rId48">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birth mother and the biological father shall surrender any incorrect certified copies of the child’s certificate of live birth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49">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641—99.17</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court determination of paternity.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birth mother was married at the time of conception or birth or at any time during the period between conception and birth, the name of her spouse will be entered on the certificate of live birth as a parent unless paternity has been determined otherwise by a court of competent jurisdiction pursuant to Iowa Code section </w:t>
      </w:r>
      <w:hyperlink r:id="rId50">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99.17(2)</w:t>
      </w:r>
      <w:r>
        <w:rPr>
          <w:rFonts w:ascii="Times New Roman" w:hAnsi="Times New Roman"/>
          <w:b w:val="false"/>
          <w:i w:val="false"/>
          <w:color w:val="000000"/>
          <w:sz w:val="22"/>
        </w:rPr>
        <w:t> </w:t>
      </w:r>
      <w:r>
        <w:rPr>
          <w:rFonts w:ascii="Times New Roman" w:hAnsi="Times New Roman"/>
          <w:b w:val="false"/>
          <w:i w:val="false"/>
          <w:color w:val="000000"/>
          <w:sz w:val="22"/>
        </w:rPr>
        <w:t>Upon receipt of a certified copy of the court determination of paternity order from a court of competent jurisdiction or the completed Abstract from Court Determination of Paternity form, the state registrar will establish a new certificate of live birth to be filed in place of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99.17(3)</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list the name of the child as stated in the court determination of paternity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not change the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99.17(5)</w:t>
      </w:r>
      <w:r>
        <w:rPr>
          <w:rFonts w:ascii="Times New Roman" w:hAnsi="Times New Roman"/>
          <w:b w:val="false"/>
          <w:i w:val="false"/>
          <w:color w:val="000000"/>
          <w:sz w:val="22"/>
        </w:rPr>
        <w:t> </w:t>
      </w:r>
      <w:r>
        <w:rPr>
          <w:rFonts w:ascii="Times New Roman" w:hAnsi="Times New Roman"/>
          <w:b w:val="false"/>
          <w:i w:val="false"/>
          <w:color w:val="000000"/>
          <w:sz w:val="22"/>
        </w:rPr>
        <w:t>After a court determination of paternity has been completed, the parents as listed on the court order may submit a completed Voluntary Paternity Affidavit form to change the child’s last name to that of the established father.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will seal the original certificate of live birth. The state registrar will place the original certificate of live birth and all related documents in a sealed file, and the file will not be opened and inspected except by the state registrar for administrative purposes or upon an order from a court of competent jurisdiction pursuant to Iowa Code section </w:t>
      </w:r>
      <w:hyperlink r:id="rId51">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99.17(7)</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99.17(8)</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will be on file at the county registrar’s office pursuant to rule </w:t>
      </w:r>
      <w:hyperlink r:id="rId52">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99.17(9)</w:t>
      </w:r>
      <w:r>
        <w:rPr>
          <w:rFonts w:ascii="Times New Roman" w:hAnsi="Times New Roman"/>
          <w:b w:val="false"/>
          <w:i w:val="false"/>
          <w:color w:val="000000"/>
          <w:sz w:val="22"/>
        </w:rPr>
        <w:t> </w:t>
      </w:r>
      <w:r>
        <w:rPr>
          <w:rFonts w:ascii="Times New Roman" w:hAnsi="Times New Roman"/>
          <w:b w:val="false"/>
          <w:i w:val="false"/>
          <w:color w:val="000000"/>
          <w:sz w:val="22"/>
        </w:rPr>
        <w:t>There are no administrative fees required to establish a new certificate of live birth following a court determination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99.17(10)</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copy of the child’s certificate of live birth shall be surrendered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53">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641—99.18</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rescission of paternity affidavit or disestablishment of paternity.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to rescind a voluntary paternity affidavit shall be made on the Rescission of Paternity Affidavit form by either the birth mother or the putative father who originally completed and signed the Voluntary Paternity Affidavit form pursuant to Iowa Code section </w:t>
      </w:r>
      <w:hyperlink r:id="rId54">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completed Rescission of Paternity Affidavit form shall be notarized and received by the state registrar within the earlier of either 60 days from the latest notarized parental signature on the original Voluntary Paternity Affidavit form or entry of a court order regarding the child by child support services pursuant to Iowa Code section </w:t>
      </w:r>
      <w:hyperlink r:id="rId55">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Acceptance of the completed Rescission of Paternity Affidavit form shall remove the alleged biological father’s information from the certificate of live birth and rescind the voluntary paternity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last name shall revert to the last name as it was listed on the certificate of live birth prior to the voluntary paternity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send a written notice of the rescission to the last-known address of the signatory of the voluntary paternity affidavit who did not sign the Rescission of Paternity Affidavit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completed Rescission of Paternity Affidavit form has been accepted and processed, the state registrar will not accept any subsequent Voluntary Paternity Affidavit forms signed by the same mother and putative father relating to the same child pursuant to Iowa Code section </w:t>
      </w:r>
      <w:hyperlink r:id="rId56">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99.18(2)</w:t>
      </w:r>
      <w:r>
        <w:rPr>
          <w:rFonts w:ascii="Times New Roman" w:hAnsi="Times New Roman"/>
          <w:b w:val="false"/>
          <w:i w:val="false"/>
          <w:color w:val="000000"/>
          <w:sz w:val="22"/>
        </w:rPr>
        <w:t> </w:t>
      </w:r>
      <w:r>
        <w:rPr>
          <w:rFonts w:ascii="Times New Roman" w:hAnsi="Times New Roman"/>
          <w:b w:val="false"/>
          <w:i w:val="false"/>
          <w:color w:val="000000"/>
          <w:sz w:val="22"/>
        </w:rPr>
        <w:t>Upon receipt of a court-ordered disestablishment of paternity, which shall include court-ordered language directing the state registrar to add or remove the father from the certificate of live birth, the father’s information will be removed from the certificate of live birth. The child’s last name shall revert to the last name as it was listed on the certificate of live birth prior to the establishment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99.18(3)</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will be charged and remitted pursuant to rule </w:t>
      </w:r>
      <w:hyperlink r:id="rId57">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will seal the original certificate of live birth. The state registrar will place the rescission of paternity information in the same sealed file as the original certificate of live birth and all previous related documents. The file will not be opened and inspected except by the state registrar for administrative purposes or upon an order from a court of competent jurisdiction pursuant to Iowa Code section </w:t>
      </w:r>
      <w:hyperlink r:id="rId58">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99.18(5)</w:t>
      </w:r>
      <w:r>
        <w:rPr>
          <w:rFonts w:ascii="Times New Roman" w:hAnsi="Times New Roman"/>
          <w:b w:val="false"/>
          <w:i w:val="false"/>
          <w:color w:val="000000"/>
          <w:sz w:val="22"/>
        </w:rPr>
        <w:t> </w:t>
      </w:r>
      <w:r>
        <w:rPr>
          <w:rFonts w:ascii="Times New Roman" w:hAnsi="Times New Roman"/>
          <w:b w:val="false"/>
          <w:i w:val="false"/>
          <w:color w:val="000000"/>
          <w:sz w:val="22"/>
        </w:rPr>
        <w:t>The new certificate of live birth will not be marked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certificate of live birth will be on file at the county registrar’s office pursuant to rule </w:t>
      </w:r>
      <w:hyperlink r:id="rId59">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99.18(7)</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copies of the child’s certificate of live birth shall be surrendered for replacement at no cost. Additional certified copies of the new certificate of live birth shall be acquired upon receipt of a notarized application, legible copy of a current government-issued photo identification or other identification documents acceptable to the state registrar and payment of the fee pursuant to rule </w:t>
      </w:r>
      <w:hyperlink r:id="rId60">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641—99.19</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live birth following court-ordered change of name.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court-ordered name change, a certified copy of an order from a court of competent jurisdiction pursuant to Iowa Code chapter </w:t>
      </w:r>
      <w:hyperlink r:id="rId61">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 xml:space="preserve"> or an Abstract to Change Registrant’s Legal Name form completed by the clerk of district court changing the name shall be submitted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99.19(2)</w:t>
      </w:r>
      <w:r>
        <w:rPr>
          <w:rFonts w:ascii="Times New Roman" w:hAnsi="Times New Roman"/>
          <w:b w:val="false"/>
          <w:i w:val="false"/>
          <w:color w:val="000000"/>
          <w:sz w:val="22"/>
        </w:rPr>
        <w:t> </w:t>
      </w:r>
      <w:r>
        <w:rPr>
          <w:rFonts w:ascii="Times New Roman" w:hAnsi="Times New Roman"/>
          <w:b w:val="false"/>
          <w:i w:val="false"/>
          <w:color w:val="000000"/>
          <w:sz w:val="22"/>
        </w:rPr>
        <w:t>Only the person named on the record, parent or parents if the registrant is a minor child, legal guardian, or legal representative may request a court-ordered change of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99.19(3)</w:t>
      </w:r>
      <w:r>
        <w:rPr>
          <w:rFonts w:ascii="Times New Roman" w:hAnsi="Times New Roman"/>
          <w:b w:val="false"/>
          <w:i w:val="false"/>
          <w:color w:val="000000"/>
          <w:sz w:val="22"/>
        </w:rPr>
        <w:t> </w:t>
      </w:r>
      <w:r>
        <w:rPr>
          <w:rFonts w:ascii="Times New Roman" w:hAnsi="Times New Roman"/>
          <w:b w:val="false"/>
          <w:i w:val="false"/>
          <w:color w:val="000000"/>
          <w:sz w:val="22"/>
        </w:rPr>
        <w:t>The court order or abstract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registrant’s full name as it appears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registrant’s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mother’s full maiden name and father’s full name as it appears on the original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registrant’s full new name;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certification of the clerk of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99.19(4)</w:t>
      </w:r>
      <w:r>
        <w:rPr>
          <w:rFonts w:ascii="Times New Roman" w:hAnsi="Times New Roman"/>
          <w:b w:val="false"/>
          <w:i w:val="false"/>
          <w:color w:val="000000"/>
          <w:sz w:val="22"/>
        </w:rPr>
        <w:t> </w:t>
      </w:r>
      <w:r>
        <w:rPr>
          <w:rFonts w:ascii="Times New Roman" w:hAnsi="Times New Roman"/>
          <w:b w:val="false"/>
          <w:i w:val="false"/>
          <w:color w:val="000000"/>
          <w:sz w:val="22"/>
        </w:rPr>
        <w:t>The certified copy of a certificate of live birth after a legal change of name will be clearly marked “legal change of name” and note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registrant’s full name as shown on the original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previous legal name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registrant’s full new name according to the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the legal change of name order was granted;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court that ordered the name change pursuant to Iowa Code chapter </w:t>
      </w:r>
      <w:hyperlink r:id="rId62">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99.19(5)</w:t>
      </w:r>
      <w:r>
        <w:rPr>
          <w:rFonts w:ascii="Times New Roman" w:hAnsi="Times New Roman"/>
          <w:b w:val="false"/>
          <w:i w:val="false"/>
          <w:color w:val="000000"/>
          <w:sz w:val="22"/>
        </w:rPr>
        <w:t> </w:t>
      </w:r>
      <w:r>
        <w:rPr>
          <w:rFonts w:ascii="Times New Roman" w:hAnsi="Times New Roman"/>
          <w:b w:val="false"/>
          <w:i w:val="false"/>
          <w:color w:val="000000"/>
          <w:sz w:val="22"/>
        </w:rPr>
        <w:t>A parent cannot be added to the certificate of live birth with a court-ordered change of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and the state registrar will seal the original certificate of live birth. The state registrar will place the original certificate of live birth and all related documents in a sealed file, and the file will not be opened and inspected except by the state registrar for administrative purposes or upon an order from a court of competent jurisdiction pursuant to Iowa Code section </w:t>
      </w:r>
      <w:hyperlink r:id="rId63">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99.19(7)</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court-ordered change of name, the certificate of live birth will not be on file at the county registrar’s office pursuant to rule </w:t>
      </w:r>
      <w:hyperlink r:id="rId64">
        <w:r>
          <w:rPr>
            <w:rStyle w:val="Hyperlink"/>
            <w:rFonts w:ascii="Times New Roman" w:hAnsi="Times New Roman"/>
            <w:b w:val="false"/>
            <w:i w:val="false"/>
            <w:color w:val="000000"/>
            <w:sz w:val="22"/>
          </w:rPr>
          <w:t>641—95.7</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99.19(8)</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will be charged and remitted pursuant to rule </w:t>
      </w:r>
      <w:hyperlink r:id="rId65">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99.19(9)</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incorrect certified copies of the certificate of live birth shall be surrendered for replacement at no cost. Additional certified copies of the new certificate shall be acquired upon receipt of a notarized application, legible copy of a current government-issued photo identification or other identification documents acceptable to the state registrar and payment of the fee pursuant to rule </w:t>
      </w:r>
      <w:hyperlink r:id="rId66">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641—99.20</w:t>
      </w:r>
      <w:r>
        <w:rPr>
          <w:rFonts w:ascii="Times New Roman" w:hAnsi="Times New Roman"/>
          <w:b/>
          <w:i w:val="false"/>
          <w:color w:val="000000"/>
          <w:sz w:val="22"/>
        </w:rPr>
        <w:t xml:space="preserve">(144) </w:t>
      </w:r>
      <w:r>
        <w:rPr>
          <w:rFonts w:ascii="Times New Roman" w:hAnsi="Times New Roman"/>
          <w:b/>
          <w:i w:val="false"/>
          <w:color w:val="000000"/>
          <w:sz w:val="22"/>
        </w:rPr>
        <w:t xml:space="preserve">Disestablishment of parentage.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99.20(1)</w:t>
      </w:r>
      <w:r>
        <w:rPr>
          <w:rFonts w:ascii="Times New Roman" w:hAnsi="Times New Roman"/>
          <w:b w:val="false"/>
          <w:i w:val="false"/>
          <w:color w:val="000000"/>
          <w:sz w:val="22"/>
        </w:rPr>
        <w:t> </w:t>
      </w:r>
      <w:r>
        <w:rPr>
          <w:rFonts w:ascii="Times New Roman" w:hAnsi="Times New Roman"/>
          <w:b w:val="false"/>
          <w:i w:val="false"/>
          <w:color w:val="000000"/>
          <w:sz w:val="22"/>
        </w:rPr>
        <w:t>To disestablish parentage of a mother, father, or both on a certificate of live birth, the court will submit an abstract from court determination to disestablish parentage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99.20(2)</w:t>
      </w:r>
      <w:r>
        <w:rPr>
          <w:rFonts w:ascii="Times New Roman" w:hAnsi="Times New Roman"/>
          <w:b w:val="false"/>
          <w:i w:val="false"/>
          <w:color w:val="000000"/>
          <w:sz w:val="22"/>
        </w:rPr>
        <w:t> </w:t>
      </w:r>
      <w:r>
        <w:rPr>
          <w:rFonts w:ascii="Times New Roman" w:hAnsi="Times New Roman"/>
          <w:b w:val="false"/>
          <w:i w:val="false"/>
          <w:color w:val="000000"/>
          <w:sz w:val="22"/>
        </w:rPr>
        <w:t>Upon receipt of a court-ordered abstract from court determination to disestablish parentage, which shall include court-ordered language directing the state registrar to remove the parent or parents from the certificate of live birth, the parent’s or parents’ information will be removed from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99.20(3)</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prepare a new certificate of live birth to be filed in place of the original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99.20(4)</w:t>
      </w:r>
      <w:r>
        <w:rPr>
          <w:rFonts w:ascii="Times New Roman" w:hAnsi="Times New Roman"/>
          <w:b w:val="false"/>
          <w:i w:val="false"/>
          <w:color w:val="000000"/>
          <w:sz w:val="22"/>
        </w:rPr>
        <w:t> </w:t>
      </w:r>
      <w:r>
        <w:rPr>
          <w:rFonts w:ascii="Times New Roman" w:hAnsi="Times New Roman"/>
          <w:b w:val="false"/>
          <w:i w:val="false"/>
          <w:color w:val="000000"/>
          <w:sz w:val="22"/>
        </w:rPr>
        <w:t>The new birth certificate will bear the name of the child after the judgment and disestablish the parent’s or parents’ information as determined by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7">
        <w:r>
          <w:rPr>
            <w:rStyle w:val="Hyperlink"/>
            <w:rFonts w:ascii="Times New Roman" w:hAnsi="Times New Roman"/>
            <w:b w:val="false"/>
            <w:i w:val="false"/>
            <w:color w:val="000000"/>
            <w:sz w:val="22"/>
          </w:rPr>
          <w:t>144.19</w:t>
        </w:r>
      </w:hyperlink>
      <w:r>
        <w:rPr>
          <w:rFonts w:ascii="Times New Roman" w:hAnsi="Times New Roman"/>
          <w:b w:val="false"/>
          <w:i w:val="false"/>
          <w:color w:val="000000"/>
          <w:sz w:val="22"/>
        </w:rPr>
        <w:t xml:space="preserve"> through </w:t>
      </w:r>
      <w:hyperlink r:id="rId68">
        <w:r>
          <w:rPr>
            <w:rStyle w:val="Hyperlink"/>
            <w:rFonts w:ascii="Times New Roman" w:hAnsi="Times New Roman"/>
            <w:b w:val="false"/>
            <w:i w:val="false"/>
            <w:color w:val="000000"/>
            <w:sz w:val="22"/>
          </w:rPr>
          <w:t>144.21</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144.23</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144.25A</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144.38</w:t>
        </w:r>
      </w:hyperlink>
      <w:r>
        <w:rPr>
          <w:rFonts w:ascii="Times New Roman" w:hAnsi="Times New Roman"/>
          <w:b w:val="false"/>
          <w:i w:val="false"/>
          <w:color w:val="000000"/>
          <w:sz w:val="22"/>
        </w:rPr>
        <w:t xml:space="preserve"> through </w:t>
      </w:r>
      <w:hyperlink r:id="rId73">
        <w:r>
          <w:rPr>
            <w:rStyle w:val="Hyperlink"/>
            <w:rFonts w:ascii="Times New Roman" w:hAnsi="Times New Roman"/>
            <w:b w:val="false"/>
            <w:i w:val="false"/>
            <w:color w:val="000000"/>
            <w:sz w:val="22"/>
          </w:rPr>
          <w:t>144.41</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600.15</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600.16A</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674.2</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674.7</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674.9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1075C</w:t>
      </w:r>
      <w:r>
        <w:rPr>
          <w:rFonts w:ascii="Times New Roman" w:hAnsi="Times New Roman"/>
          <w:b w:val="false"/>
          <w:i w:val="false"/>
          <w:color w:val="000000"/>
          <w:sz w:val="21"/>
        </w:rPr>
        <w:t xml:space="preserve"> (Notice ARC 0925C,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4398C</w:t>
      </w:r>
      <w:r>
        <w:rPr>
          <w:rFonts w:ascii="Times New Roman" w:hAnsi="Times New Roman"/>
          <w:b w:val="false"/>
          <w:i w:val="false"/>
          <w:color w:val="000000"/>
          <w:sz w:val="21"/>
        </w:rPr>
        <w:t xml:space="preserve"> (Notice ARC 4127C, IAB 11/21/18)</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6108C</w:t>
      </w:r>
      <w:r>
        <w:rPr>
          <w:rFonts w:ascii="Times New Roman" w:hAnsi="Times New Roman"/>
          <w:b w:val="false"/>
          <w:i w:val="false"/>
          <w:color w:val="000000"/>
          <w:sz w:val="21"/>
        </w:rPr>
        <w:t xml:space="preserve"> (Notice ARC 5926C, IAB 9/22/21)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8043C</w:t>
      </w:r>
      <w:r>
        <w:rPr>
          <w:rFonts w:ascii="Times New Roman" w:hAnsi="Times New Roman"/>
          <w:b w:val="false"/>
          <w:i w:val="false"/>
          <w:color w:val="000000"/>
          <w:sz w:val="21"/>
        </w:rPr>
        <w:t xml:space="preserve"> (Notice ARC 7507C,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9175C</w:t>
      </w:r>
      <w:r>
        <w:rPr>
          <w:rFonts w:ascii="Times New Roman" w:hAnsi="Times New Roman"/>
          <w:b w:val="false"/>
          <w:i w:val="false"/>
          <w:color w:val="000000"/>
          <w:sz w:val="21"/>
        </w:rPr>
        <w:t xml:space="preserve"> (Notice ARC 8563C, IAB 12/25/24)</w:t>
      </w:r>
      <w:r>
        <w:rPr>
          <w:rFonts w:ascii="Times New Roman" w:hAnsi="Times New Roman"/>
          <w:b w:val="false"/>
          <w:i w:val="false"/>
          <w:color w:val="000000"/>
          <w:sz w:val="21"/>
        </w:rPr>
        <w:t>, IAB 4/30/25, effective 7/1/25]</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[Filed ARC 0146D</w:t>
      </w:r>
      <w:r>
        <w:rPr>
          <w:rFonts w:ascii="Times New Roman" w:hAnsi="Times New Roman"/>
          <w:b w:val="false"/>
          <w:i w:val="false"/>
          <w:color w:val="000000"/>
          <w:sz w:val="21"/>
        </w:rPr>
        <w:t xml:space="preserve"> (Notice ARC 9944C, IAB 1/7/26)</w:t>
      </w:r>
      <w:r>
        <w:rPr>
          <w:rFonts w:ascii="Times New Roman" w:hAnsi="Times New Roman"/>
          <w:b w:val="false"/>
          <w:i w:val="false"/>
          <w:color w:val="000000"/>
          <w:sz w:val="21"/>
        </w:rPr>
        <w:t>, IAB 3/18/26, effective 7/1/26]</w:t>
      </w:r>
    </w:p>
    <w:p>
      <w:pPr>
        <w:pBdr>
          <w:bottom w:space="2"/>
        </w:pBdr>
        <w:spacing w:before="0" w:after="0"/>
        <w:ind w:left="120"/>
        <w:jc w:val="both"/>
      </w:pPr>
      <w:r>
        <w:rPr>
          <w:rFonts w:ascii="Times New Roman" w:hAnsi="Times New Roman"/>
          <w:b w:val="false"/>
          <w:i w:val="false"/>
          <w:color w:val="000000"/>
          <w:sz w:val="22"/>
        </w:rPr>
        <w:t>January 16, 2013, effective date of the rescission of Chapter 99 and the adoption of new Chapter 99 [ARC 0483C] delayed until adjournment of the 2013 General Assembly by the Administrative Rules Review Committee at its meeting held January 8, 2013; delay lifted at the meeting held March 8, 2013.</w:t>
      </w:r>
    </w:p>
    <w:sectPr>
      <w:footerReference r:id="rId80"/>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ac/rule/641.95.6.pdf" Type="http://schemas.openxmlformats.org/officeDocument/2006/relationships/hyperlink" Id="rId6"/>
    <Relationship TargetMode="External" Target="https://www.legis.iowa.gov/docs/iac/rule/641.95.6.pdf" Type="http://schemas.openxmlformats.org/officeDocument/2006/relationships/hyperlink" Id="rId7"/>
    <Relationship TargetMode="External" Target="https://www.legis.iowa.gov/docs/iac/rule/641.95.7.pdf" Type="http://schemas.openxmlformats.org/officeDocument/2006/relationships/hyperlink" Id="rId8"/>
    <Relationship TargetMode="External" Target="https://www.legis.iowa.gov/docs/ico/chapter/144.38.pdf" Type="http://schemas.openxmlformats.org/officeDocument/2006/relationships/hyperlink" Id="rId9"/>
    <Relationship TargetMode="External" Target="https://www.legis.iowa.gov/docs/ico/chapter/674.pdf" Type="http://schemas.openxmlformats.org/officeDocument/2006/relationships/hyperlink" Id="rId10"/>
    <Relationship TargetMode="External" Target="https://www.legis.iowa.gov/docs/iac/rule/641.95.6.pdf" Type="http://schemas.openxmlformats.org/officeDocument/2006/relationships/hyperlink" Id="rId11"/>
    <Relationship TargetMode="External" Target="https://www.legis.iowa.gov/docs/iac/rule/641.95.7.pdf" Type="http://schemas.openxmlformats.org/officeDocument/2006/relationships/hyperlink" Id="rId12"/>
    <Relationship TargetMode="External" Target="https://www.legis.iowa.gov/docs/iac/rule/641.95.6.pdf" Type="http://schemas.openxmlformats.org/officeDocument/2006/relationships/hyperlink" Id="rId13"/>
    <Relationship TargetMode="External" Target="https://www.legis.iowa.gov/docs/iac/rule/641.95.6.pdf" Type="http://schemas.openxmlformats.org/officeDocument/2006/relationships/hyperlink" Id="rId14"/>
    <Relationship TargetMode="External" Target="https://www.legis.iowa.gov/docs/ico/chapter/144.38.pdf" Type="http://schemas.openxmlformats.org/officeDocument/2006/relationships/hyperlink" Id="rId15"/>
    <Relationship TargetMode="External" Target="https://www.legis.iowa.gov/docs/ico/chapter/144.38.pdf" Type="http://schemas.openxmlformats.org/officeDocument/2006/relationships/hyperlink" Id="rId16"/>
    <Relationship TargetMode="External" Target="https://www.legis.iowa.gov/docs/ico/chapter/144.38.pdf" Type="http://schemas.openxmlformats.org/officeDocument/2006/relationships/hyperlink" Id="rId17"/>
    <Relationship TargetMode="External" Target="https://www.legis.iowa.gov/docs/ico/chapter/144.38.pdf" Type="http://schemas.openxmlformats.org/officeDocument/2006/relationships/hyperlink" Id="rId18"/>
    <Relationship TargetMode="External" Target="https://www.legis.iowa.gov/docs/iac/rule/641.95.6.pdf" Type="http://schemas.openxmlformats.org/officeDocument/2006/relationships/hyperlink" Id="rId19"/>
    <Relationship TargetMode="External" Target="https://www.legis.iowa.gov/docs/iac/rule/641.95.7.pdf" Type="http://schemas.openxmlformats.org/officeDocument/2006/relationships/hyperlink" Id="rId20"/>
    <Relationship TargetMode="External" Target="https://www.legis.iowa.gov/docs/iac/rule/641.95.6.pdf" Type="http://schemas.openxmlformats.org/officeDocument/2006/relationships/hyperlink" Id="rId21"/>
    <Relationship TargetMode="External" Target="https://www.legis.iowa.gov/docs/iac/rule/641.95.6.pdf" Type="http://schemas.openxmlformats.org/officeDocument/2006/relationships/hyperlink" Id="rId22"/>
    <Relationship TargetMode="External" Target="https://www.legis.iowa.gov/docs/ico/chapter/144.24A.pdf" Type="http://schemas.openxmlformats.org/officeDocument/2006/relationships/hyperlink" Id="rId23"/>
    <Relationship TargetMode="External" Target="https://www.legis.iowa.gov/docs/iac/rule/641.95.6.pdf" Type="http://schemas.openxmlformats.org/officeDocument/2006/relationships/hyperlink" Id="rId24"/>
    <Relationship TargetMode="External" Target="https://www.legis.iowa.gov/docs/ico/chapter/144.19.pdf" Type="http://schemas.openxmlformats.org/officeDocument/2006/relationships/hyperlink" Id="rId25"/>
    <Relationship TargetMode="External" Target="https://www.legis.iowa.gov/docs/iac/rule/641.99.13.pdf" Type="http://schemas.openxmlformats.org/officeDocument/2006/relationships/hyperlink" Id="rId26"/>
    <Relationship TargetMode="External" Target="https://www.legis.iowa.gov/docs/ico/chapter/144.24.pdf" Type="http://schemas.openxmlformats.org/officeDocument/2006/relationships/hyperlink" Id="rId27"/>
    <Relationship TargetMode="External" Target="https://www.legis.iowa.gov/docs/ico/chapter/144.24A.pdf" Type="http://schemas.openxmlformats.org/officeDocument/2006/relationships/hyperlink" Id="rId28"/>
    <Relationship TargetMode="External" Target="https://www.legis.iowa.gov/docs/ico/chapter/144.23A.pdf" Type="http://schemas.openxmlformats.org/officeDocument/2006/relationships/hyperlink" Id="rId29"/>
    <Relationship TargetMode="External" Target="https://www.legis.iowa.gov/docs/ico/chapter/144.24.pdf" Type="http://schemas.openxmlformats.org/officeDocument/2006/relationships/hyperlink" Id="rId30"/>
    <Relationship TargetMode="External" Target="https://www.legis.iowa.gov/docs/iac/rule/641.95.6.pdf" Type="http://schemas.openxmlformats.org/officeDocument/2006/relationships/hyperlink" Id="rId31"/>
    <Relationship TargetMode="External" Target="https://www.legis.iowa.gov/docs/iac/rule/641.95.6.pdf" Type="http://schemas.openxmlformats.org/officeDocument/2006/relationships/hyperlink" Id="rId32"/>
    <Relationship TargetMode="External" Target="https://www.legis.iowa.gov/docs/iac/rule/641.95.6.pdf" Type="http://schemas.openxmlformats.org/officeDocument/2006/relationships/hyperlink" Id="rId33"/>
    <Relationship TargetMode="External" Target="https://www.legis.iowa.gov/docs/ico/chapter/144.13.pdf" Type="http://schemas.openxmlformats.org/officeDocument/2006/relationships/hyperlink" Id="rId34"/>
    <Relationship TargetMode="External" Target="https://www.legis.iowa.gov/docs/ico/chapter/600.pdf" Type="http://schemas.openxmlformats.org/officeDocument/2006/relationships/hyperlink" Id="rId35"/>
    <Relationship TargetMode="External" Target="https://www.legis.iowa.gov/docs/ico/chapter/600.pdf" Type="http://schemas.openxmlformats.org/officeDocument/2006/relationships/hyperlink" Id="rId36"/>
    <Relationship TargetMode="External" Target="https://www.legis.iowa.gov/docs/iac/rule/641.95.6.pdf" Type="http://schemas.openxmlformats.org/officeDocument/2006/relationships/hyperlink" Id="rId37"/>
    <Relationship TargetMode="External" Target="https://www.legis.iowa.gov/docs/ico/chapter/144.13.pdf" Type="http://schemas.openxmlformats.org/officeDocument/2006/relationships/hyperlink" Id="rId38"/>
    <Relationship TargetMode="External" Target="https://www.legis.iowa.gov/docs/iac/rule/641.99.15.pdf" Type="http://schemas.openxmlformats.org/officeDocument/2006/relationships/hyperlink" Id="rId39"/>
    <Relationship TargetMode="External" Target="https://www.legis.iowa.gov/docs/iac/rule/641.95.6.pdf" Type="http://schemas.openxmlformats.org/officeDocument/2006/relationships/hyperlink" Id="rId40"/>
    <Relationship TargetMode="External" Target="https://www.legis.iowa.gov/docs/ico/chapter/600.pdf" Type="http://schemas.openxmlformats.org/officeDocument/2006/relationships/hyperlink" Id="rId41"/>
    <Relationship TargetMode="External" Target="https://www.legis.iowa.gov/docs/ico/chapter/144.24.pdf" Type="http://schemas.openxmlformats.org/officeDocument/2006/relationships/hyperlink" Id="rId42"/>
    <Relationship TargetMode="External" Target="https://www.legis.iowa.gov/docs/iac/rule/641.95.7.pdf" Type="http://schemas.openxmlformats.org/officeDocument/2006/relationships/hyperlink" Id="rId43"/>
    <Relationship TargetMode="External" Target="https://www.legis.iowa.gov/docs/iac/rule/641.95.6.pdf" Type="http://schemas.openxmlformats.org/officeDocument/2006/relationships/hyperlink" Id="rId44"/>
    <Relationship TargetMode="External" Target="https://www.legis.iowa.gov/docs/ico/chapter/144.13.pdf" Type="http://schemas.openxmlformats.org/officeDocument/2006/relationships/hyperlink" Id="rId45"/>
    <Relationship TargetMode="External" Target="https://www.legis.iowa.gov/docs/ico/chapter/144.24.pdf" Type="http://schemas.openxmlformats.org/officeDocument/2006/relationships/hyperlink" Id="rId46"/>
    <Relationship TargetMode="External" Target="https://www.legis.iowa.gov/docs/iac/rule/641.95.6.pdf" Type="http://schemas.openxmlformats.org/officeDocument/2006/relationships/hyperlink" Id="rId47"/>
    <Relationship TargetMode="External" Target="https://www.legis.iowa.gov/docs/iac/rule/641.95.7.pdf" Type="http://schemas.openxmlformats.org/officeDocument/2006/relationships/hyperlink" Id="rId48"/>
    <Relationship TargetMode="External" Target="https://www.legis.iowa.gov/docs/iac/rule/641.95.6.pdf" Type="http://schemas.openxmlformats.org/officeDocument/2006/relationships/hyperlink" Id="rId49"/>
    <Relationship TargetMode="External" Target="https://www.legis.iowa.gov/docs/ico/chapter/144.13.pdf" Type="http://schemas.openxmlformats.org/officeDocument/2006/relationships/hyperlink" Id="rId50"/>
    <Relationship TargetMode="External" Target="https://www.legis.iowa.gov/docs/ico/chapter/144.24.pdf" Type="http://schemas.openxmlformats.org/officeDocument/2006/relationships/hyperlink" Id="rId51"/>
    <Relationship TargetMode="External" Target="https://www.legis.iowa.gov/docs/iac/rule/641.95.7.pdf" Type="http://schemas.openxmlformats.org/officeDocument/2006/relationships/hyperlink" Id="rId52"/>
    <Relationship TargetMode="External" Target="https://www.legis.iowa.gov/docs/iac/rule/641.95.6.pdf" Type="http://schemas.openxmlformats.org/officeDocument/2006/relationships/hyperlink" Id="rId53"/>
    <Relationship TargetMode="External" Target="https://www.legis.iowa.gov/docs/ico/chapter/252A.3A.pdf" Type="http://schemas.openxmlformats.org/officeDocument/2006/relationships/hyperlink" Id="rId54"/>
    <Relationship TargetMode="External" Target="https://www.legis.iowa.gov/docs/ico/chapter/252A.3A.pdf" Type="http://schemas.openxmlformats.org/officeDocument/2006/relationships/hyperlink" Id="rId55"/>
    <Relationship TargetMode="External" Target="https://www.legis.iowa.gov/docs/ico/chapter/252A.3A.pdf" Type="http://schemas.openxmlformats.org/officeDocument/2006/relationships/hyperlink" Id="rId56"/>
    <Relationship TargetMode="External" Target="https://www.legis.iowa.gov/docs/iac/rule/641.95.6.pdf" Type="http://schemas.openxmlformats.org/officeDocument/2006/relationships/hyperlink" Id="rId57"/>
    <Relationship TargetMode="External" Target="https://www.legis.iowa.gov/docs/ico/chapter/144.24.pdf" Type="http://schemas.openxmlformats.org/officeDocument/2006/relationships/hyperlink" Id="rId58"/>
    <Relationship TargetMode="External" Target="https://www.legis.iowa.gov/docs/iac/rule/641.95.7.pdf" Type="http://schemas.openxmlformats.org/officeDocument/2006/relationships/hyperlink" Id="rId59"/>
    <Relationship TargetMode="External" Target="https://www.legis.iowa.gov/docs/iac/rule/641.95.6.pdf" Type="http://schemas.openxmlformats.org/officeDocument/2006/relationships/hyperlink" Id="rId60"/>
    <Relationship TargetMode="External" Target="https://www.legis.iowa.gov/docs/ico/chapter/674.pdf" Type="http://schemas.openxmlformats.org/officeDocument/2006/relationships/hyperlink" Id="rId61"/>
    <Relationship TargetMode="External" Target="https://www.legis.iowa.gov/docs/ico/chapter/674.pdf" Type="http://schemas.openxmlformats.org/officeDocument/2006/relationships/hyperlink" Id="rId62"/>
    <Relationship TargetMode="External" Target="https://www.legis.iowa.gov/docs/ico/chapter/144.24.pdf" Type="http://schemas.openxmlformats.org/officeDocument/2006/relationships/hyperlink" Id="rId63"/>
    <Relationship TargetMode="External" Target="https://www.legis.iowa.gov/docs/iac/rule/641.95.7.pdf" Type="http://schemas.openxmlformats.org/officeDocument/2006/relationships/hyperlink" Id="rId64"/>
    <Relationship TargetMode="External" Target="https://www.legis.iowa.gov/docs/iac/rule/641.95.6.pdf" Type="http://schemas.openxmlformats.org/officeDocument/2006/relationships/hyperlink" Id="rId65"/>
    <Relationship TargetMode="External" Target="https://www.legis.iowa.gov/docs/iac/rule/641.95.6.pdf" Type="http://schemas.openxmlformats.org/officeDocument/2006/relationships/hyperlink" Id="rId66"/>
    <Relationship TargetMode="External" Target="https://www.legis.iowa.gov/docs/ico/chapter/144.19.pdf" Type="http://schemas.openxmlformats.org/officeDocument/2006/relationships/hyperlink" Id="rId67"/>
    <Relationship TargetMode="External" Target="https://www.legis.iowa.gov/docs/ico/chapter/144.21.pdf" Type="http://schemas.openxmlformats.org/officeDocument/2006/relationships/hyperlink" Id="rId68"/>
    <Relationship TargetMode="External" Target="https://www.legis.iowa.gov/docs/ico/chapter/144.23.pdf" Type="http://schemas.openxmlformats.org/officeDocument/2006/relationships/hyperlink" Id="rId69"/>
    <Relationship TargetMode="External" Target="https://www.legis.iowa.gov/docs/ico/chapter/144.24.pdf" Type="http://schemas.openxmlformats.org/officeDocument/2006/relationships/hyperlink" Id="rId70"/>
    <Relationship TargetMode="External" Target="https://www.legis.iowa.gov/docs/ico/chapter/144.25A.pdf" Type="http://schemas.openxmlformats.org/officeDocument/2006/relationships/hyperlink" Id="rId71"/>
    <Relationship TargetMode="External" Target="https://www.legis.iowa.gov/docs/ico/chapter/144.38.pdf" Type="http://schemas.openxmlformats.org/officeDocument/2006/relationships/hyperlink" Id="rId72"/>
    <Relationship TargetMode="External" Target="https://www.legis.iowa.gov/docs/ico/chapter/144.41.pdf" Type="http://schemas.openxmlformats.org/officeDocument/2006/relationships/hyperlink" Id="rId73"/>
    <Relationship TargetMode="External" Target="https://www.legis.iowa.gov/docs/ico/chapter/252A.3A.pdf" Type="http://schemas.openxmlformats.org/officeDocument/2006/relationships/hyperlink" Id="rId74"/>
    <Relationship TargetMode="External" Target="https://www.legis.iowa.gov/docs/ico/chapter/600.15.pdf" Type="http://schemas.openxmlformats.org/officeDocument/2006/relationships/hyperlink" Id="rId75"/>
    <Relationship TargetMode="External" Target="https://www.legis.iowa.gov/docs/ico/chapter/600.16A.pdf" Type="http://schemas.openxmlformats.org/officeDocument/2006/relationships/hyperlink" Id="rId76"/>
    <Relationship TargetMode="External" Target="https://www.legis.iowa.gov/docs/ico/chapter/674.2.pdf" Type="http://schemas.openxmlformats.org/officeDocument/2006/relationships/hyperlink" Id="rId77"/>
    <Relationship TargetMode="External" Target="https://www.legis.iowa.gov/docs/ico/chapter/674.7.pdf" Type="http://schemas.openxmlformats.org/officeDocument/2006/relationships/hyperlink" Id="rId78"/>
    <Relationship TargetMode="External" Target="https://www.legis.iowa.gov/docs/ico/chapter/674.9.pdf" Type="http://schemas.openxmlformats.org/officeDocument/2006/relationships/hyperlink" Id="rId79"/>
    <Relationship Target="footer.xml" Type="http://schemas.openxmlformats.org/officeDocument/2006/relationships/footer"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