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OF THE BOILER AND PRESSURE VESSEL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