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BOILER AND PRESSURE VESSEL BOARD 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8884C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 BY THE BOILER AND PRESSURE VESSEL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8885C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