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EXISTING ESCALATORS, MOVING WALKS AND DUMBWAITERS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10/21/98, see 347—Ch 74]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74.1 to 74.3 renumbered as 73.22 to 73.24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3/7/01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4/11/01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6/17/09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7/22/09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PERMITS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6/17/09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7/22/09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VARIANCES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6/18/08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7/23/08.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