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OF THE ELEVATOR SAFETY BOARD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8832C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1/22/25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2/26/25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