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ELEVATOR SAFETY BOARD 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8830C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 BY THE ELEVATOR SAFETY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8831C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