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Rescinded, effective 1/28/81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[Similar subject covered in Ch 8 published IAC 12/24/80]</w:t>
      </w:r>
      <w:r>
        <w:br/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