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EMPLOYMENT AGENCY LICENSING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Employment Agency Licensing Commissioner[350] Chs 1 to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38]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34, IAC Supplement 6/26/24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RAILROADS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