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spacing w:before="0" w:after="0"/>
        <w:ind w:left="120"/>
        <w:jc w:val="left"/>
      </w:pPr>
    </w:p>
    <w:p>
      <w:pPr>
        <w:pBdr>
          <w:bottom w:space="3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16"/>
        </w:rPr>
        <w:t>CHILD LABOR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