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UNEMPLOYMENT INSURANCE AND RESEARCH AND INFORMATION SERVICES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