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RETIRED AND SENIOR VOLUNTEER PROGRAM (RSVP)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9142C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