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718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GENERAL AVIATION HANGAR REVOLVING LOAN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1/7/04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2/11/04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