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AIRPORT IMPROVEMENT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[820]—(04,B)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AIR SERVICE DEVELOPMENT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COMMERCIAL SERVICE VERTICAL INFRASTRUCTURE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AVIATION VERTICAL INFRASTRUCTURE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8941C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AVIATION HANGAR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2/11/04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