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506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509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DESIGNATED HIGHWAY SYSTEM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Department[820]—(07,A) Ch1]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7/6/94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6/30/94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