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452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REFLECTIVE DEVICES ON SLOW-MOVING VEHICLES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[Appeared as Ch 3, Department of Public Safety, 1973 IDR]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6/3/87, Transportation Department[820]—(07,E) Ch 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661—Chapter 23, IAC Supplement 8/7/24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453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WEIGHT EQUALIZING HITCH AND SWAY CONTROL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DEVICES FOR TRAILERS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1/23/02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2/27/02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