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DRIVER’S PRIVACY PROTECTION—CERTIFICATES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TITLE AND VEHICLE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6060C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1/5/22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 VEHICLE DEALERS, MANUFACTURERS AND DISTRIBUTORS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Department[820]—(07,D)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7/17/96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8/21/96.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425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MANUFACTURED OR MOBILE HOME RETAILERS, MANUFACTURERS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DISTRIBUTORS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Department[820]—(07,D)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11/7/07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12/12/07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TRAVEL TRAILER DEALERS, MANUFACTURERS AND DISTRIBUTORS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Department[820]—(07,D)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7/17/96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8/21/96. See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425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425.pdf" Type="http://schemas.openxmlformats.org/officeDocument/2006/relationships/hyperlink" Id="rId4"/>
    <Relationship TargetMode="External" Target="https://www.legis.iowa.gov/docs/iac/chapter/761.42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