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INTERMODAL PILOT PROJECT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6488C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