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STATEWIDE STANDARD FOR PERMITTING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CERTAIN IMPLEMENTS OF HUSBANDRY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9965C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1/7/26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2/11/26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INTERMODAL PILOT PROJECT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6488C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