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AUTOMATED TRAFFIC ENFORCEMENT ON THE PRIMARY ROAD SYSTEM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9/12/18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10/17/18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