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TRAFFIC AND ENGINEERING INVESTIGATIONS 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SECONDARY ROADS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Department[820]—(06,K)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6/9/99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