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PRIVATE DIRECTIONAL SIGNING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6020C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11/3/21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12/8/21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ADOPT-A-HIGHWAY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KEEP IOWA BEAUTIFUL PROGRAM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1516C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8/13/14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REST AREA SPONSORSHIP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3561C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2/7/18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HIGHWAY HELPER SPONSORSHIP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CONSTRUCTION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REQUIREMENTS AND COVENANTS FOR HIGHWAY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BRIDGE CONSTRUCTION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3400C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10/11/17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11/15/17</w:t>
      </w:r>
    </w:p>
    <w:p>
      <w:pPr>
        <w:spacing w:before="0" w:after="0"/>
        <w:ind w:left="120"/>
        <w:jc w:val="center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CONTRACTS SET ASIDE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DISADVANTAGED BUSINESS ENTERPRISES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Department[820]—(06,G)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9/5/01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10/10/01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BIKEWAYS AND WALKWAYS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Department[820]—(06,A)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3/29/95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5/3/95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CONSTRUCTION PROJECTS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9/4/02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10/9/02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