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PROMOTION OF IOWA AGRICULTURAL PRODUCTS AT REST AREAS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8244C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10/2/24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11/6/24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109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RIGHT-OF-WAY AND ENVIRONMENT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HIGHWAY PROJECT PLANNING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3399C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10/11/17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11/15/17</w:t>
      </w:r>
    </w:p>
    <w:p>
      <w:pPr>
        <w:spacing w:before="0" w:after="0"/>
        <w:ind w:left="120"/>
        <w:jc w:val="center"/>
      </w:pP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