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GENERAL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OF THE DEPARTMENT OF TRANSPORTATION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Department[820]—(01,A)Ch1]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PROVISIONS APPLICABLE TO ALL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