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SCHEDULING DISPUTES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4983C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3/11/20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4/15/20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