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CONTRACTS FOR PROFESSIONAL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12/22/04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1/26/05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