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REGISTRATION OF WASTE TIRE HAULERS</w:t>
      </w:r>
    </w:p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1/18/06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2/22/06; see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116</w:t>
        </w:r>
      </w:hyperlink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67.116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