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REGISTRATION OF POSTSECONDARY SCHOOLS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0805C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6/26/13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7/31/13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