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FILING AND EXTENSION OF TAX LIENS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CHARGING OFF UNCOLLECTIBLE TAX ACCOUNTS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701—Chapter 20, IAC Supplement 11/2/22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