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7/13/22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11/2/22]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CERTIFICATES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7/13/22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RETURNS, PAYMENT OF TAX, PENALTY AND INTEREST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7/13/22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RECEIPTS SUBJECT TO USE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RECEIPTS EXEMPT FROM USE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RECEIPTS SUBJECT TO USE TAX DEPENDING 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METHOD OF TRANSACTION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VEHICLES SUBJECT TO REGISTRATION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250,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UNDERGROUND STORAGE TANK RULES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INCORPORATED BY REFERENCE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289,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RETURN AND PAYMENT OF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NET INCOME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TAXABLE INCOME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ADJUSTMENTS TO COMPUTED TAX AND TAX CREDITS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ASSESSMENTS AND REFUNDS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305,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PENALTY AND INTEREST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306,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PARTNERSHIPS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 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401,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WITHHOLDING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307,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DECLARATION OF ESTIMATED INCOME TAX BY INDIVIDUALS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11/24/04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12/29/04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COMPOSITE RETURNS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404,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ESTIMATED INCOME TAX FOR INDIVIDUALS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 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308,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APPORTIONMENT OF INCOME FOR RESIDENT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SHAREHOLDERS OF S CORPORATIONS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403,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RETURNS, PAYMENT OF TAX,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PENALTY AND INTEREST, AND TAX CREDITS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NET INCOME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ALLOCATION AND APPORTIONMENT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ASSESSMENTS, REFUNDS, APPEALS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ESTIMATED TAX FOR CORPORATIONS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505,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RETURNS, PAYMENT OF TAX, PENALTY AND INTEREST,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TAX CREDITS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NET INCOME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ASSESSMENTS, REFUNDS, APPEALS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ESTIMATED TAX FOR FINANCIAL INSTITUTIONS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604, IAC Supplement 11/2/22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12/24/08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MOTOR FUEL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12/24/08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SPECIAL FUEL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12/24/08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1/1/96, see 701—Ch 63]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259,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MOTOR FUEL AND UNDYED SPECIAL FUEL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1/1/96, see 701—Ch 64]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260,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LIQUEFIED PETROLEUM GAS—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COMPRESSED NATURAL GAS—LIQUEFIED NATURAL GAS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1/1/96, see 701—Ch 65]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261,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REPLACEMENT TAX AND STATEWIDE PROPERTY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ASSESSMENT PRACTICES AND EQUALIZATION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EXAMINATION AND CERTIFICATION OF ASSESSORS AND DEPUTY ASSESSORS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PROPERTY TAX CREDIT AND RENT REIMBURSEMENT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MOBILE, MODULAR, AND MANUFACTURED HOME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105,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COLLECTION OF PROPERTY TAX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VALUE OF RAILROAD COMPANIES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106,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VALUE OF UTILITY COMPANIES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107,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REPLACEMENT TAX AND STATEWIDE PROPERTY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TAX ON RATE-REGULATED WATER UTILITIES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108,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REAL ESTATE TRANSFER TAX AND DECLARATIONS OF VALUE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109,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PROPERTY TAX CREDITS AND EXEMPTIONS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110,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254,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CIGARETTE TAX AND REGULATION OF DELIVERY SALES OF ALTERNATIVE NICOTINE PRODUCTS OR VAPOR PRODUCTS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255,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TOBACCO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83, Selling Cigarette Revenue in Banks, rescinded, see IAC 4/2/80]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256,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UNFAIR CIGARETTE SALES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257,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TOBACCO MASTER SETTLEMENT AGREEMENT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258,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INHERITANCE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900,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ESTATE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901,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GENERATION SKIPPING TRANSFER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902,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FIDUCIARY INCOME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[Formerly fiduciary rules ch 48, See IAB 9/30/81]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700, IAC Supplement 11/2/22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 OF MARIJUANA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CONTROLLED SUBSTANCES STAMP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262,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730—Chapters 91 to 96 transferred to 195—Chapters 20 to 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See Racing and Gaming Commission[491]</w:t>
      </w:r>
      <w:r>
        <w:br/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STATE-IMPOSED WATER SERVICE EXCISE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252,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Rescinded, filed emergency effective 11/26/79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Rescinded, filed emergency effective 11/26/79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