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FOODS FOR HUMAN CONSUMPTION, PRESCRIPTION DRUGS, INSULIN,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HYPODERMIC SYRINGES, DIABETIC TESTING MATERIALS, PROSTHETIC,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ORTHOTIC OR ORTHOPEDIC DEVICES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6842C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2/8/23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3/15/23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A SALE AND SALE PRICE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8151C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UNDERGROUND STORAGE TANK RULES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INCORPORATED BY REFERENCE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37]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