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EXEMPT SALES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11/2/22, see Revenue Department[701]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8157C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