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REINVESTMENT DISTRICTS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273,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FLOOD MITIGATION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272,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LOCAL OPTION SALES TAX URBAN RENEWAL PROJECTS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274,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