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120</w:t>
      </w:r>
    </w:p>
    <w:p>
      <w:pPr>
        <w:spacing w:before="0" w:after="0"/>
        <w:ind w:left="120"/>
        <w:jc w:val="center"/>
      </w:pP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REASSESSMENT EXPENSE FUND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116, IAC Supplement 11/2/22 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111,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CERTIFICATION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112,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COURSES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113,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REVIEW OF AGENCY ACTION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114,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PROPERTY ASSESSMENT APPEAL BOARD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115, IAC Supplement 11/2/22 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149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FEDERAL OFFSET FOR IOWA INCOME TAX OBLIGATIONS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21,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COLLECTION OF DEBTS OWED THE STATE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OF IOWA OR A STATE AGENCY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22,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DEBT COLLECTION AND SELLING OF PROPERTY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TO COLLECT DELINQUENT DEBTS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23,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LICENSE SANCTIONS FOR COLLECTION OF DEBTS OWED THE STATE OF IOWA OR A STATE AGENCY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24,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CHALLENGES TO ADMINISTRATIVE LEVIES AND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PUBLICATION OF NAMES OF DEBTORS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25,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COLLECTION OF COURT DEBT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rescinded by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2021 Iowa Acts, Senate File 367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section 10, effective January 1, 2022.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1/12/22]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