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UNIVERSITY OF IOWA HOSPITALS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4/20/88, Regents, Board of(720)]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5/24/06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6/28/06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