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AUTOMATED MEDICATION DISTRIBUTION SYSTEMS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TELEPHARMACY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3640C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2/14/18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3/21/18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