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PHARMACY INTERNET SITES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3346C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9/27/17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11/1/17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