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DISCIPLINARY HEARING COSTS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9165C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4/30/25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6/4/25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9165C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4/30/25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6/4/25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WAIVER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9165C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4/30/25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6/4/25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