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EXAMINATION OF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