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MANDATORY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660,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GROUNDS FOR 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661,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COMPLAINTS AND INVESTIGATIONS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662,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 PROCEEDINGS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REINSTATEMENT AFTER DISCIPLINARY ACTION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7/19/06, see Medical Examiners Board[653]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663, IAC Supplement 6/11/25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