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NONPAYMENT OF STATE DEBT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