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470—135.1 through 135.10]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650,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WAIVERS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651,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PERMANENT AND ADMINISTRATIVE MEDICINE PHYSICIAN LICENSURE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652,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RESIDENT, SPECIAL AND TEMPORARY PHYSICIAN LICENSURE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653,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AND TRAINING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470—135.101 through 135.110 and 470—135.501 through 135.512]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654,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NONPAYMENT OF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OF PRACTICE AND PRINCIPLES OF MEDICAL ETHICS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470—135.251 through 135.402]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655,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PHYSICIAN HEALTH COMMITTEE—IOWA PHYSICIAN HEALTH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 OR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4/15/20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ACUPUNCTURISTS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656,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657,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GENETIC COUNSELORS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658, IAC Supplement 6/11/25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