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STUDENT LOAN DEFAULT/NONCOMPLIANCE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WITH AGREEMENT FOR PAYMENT OF OBLIGATION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4747C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11/6/19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12/11/19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