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DESIGNATION OF SPECIALTY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4099C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10/24/18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11/28/18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