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MODEL RULES FOR BOARD ADMINISTRATIVE PROCESSES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7/31/29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500,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PROFESSIONAL LICENSING DIVISION FEES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7/31/29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507,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8115C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8116C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8117C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MODEL RULES FOR COMPLAINTS AND INVESTIGATIONS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7/31/29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503,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8118C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MODEL RULES FOR CONTESTED CASES BEFORE LICENSING BOARDS AND INFORMAL SETTLEMENTS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7/31/29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506,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INFORMAL SETTLEMENT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8119C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MODEL RULES FOR DISCIPLINE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7/31/29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504,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MODEL RULES FOR USE OF CRIMINAL CONVICTIONS IN ELIGIBILITY DETERMINATIONS AND INITIAL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LICENSING DECISIONS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7/31/29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502,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NONCOMPLIANCE OF LOAN REPAYMENT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4/21/10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5/26/10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IMPAIRED PRACTITIONER REVIEW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MATERIALS FOR BOARD REVIEW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WAIVERS OR VARIANCES FROM ADMINISTRATIVE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8121C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MODEL RULES FOR LICENSURE BY VERIFICATION OR WORK EXPERIENCE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7/31/29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501,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MILITARY SERVICE AND VETERAN RECIPROCITY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8122C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7A.7.pdf" Type="http://schemas.openxmlformats.org/officeDocument/2006/relationships/hyperlink" Id="rId5"/>
    <Relationship TargetMode="External" Target="https://www.legis.iowa.gov/docs/ico/chapter/17A.7.pdf" Type="http://schemas.openxmlformats.org/officeDocument/2006/relationships/hyperlink" Id="rId6"/>
    <Relationship TargetMode="External" Target="https://www.legis.iowa.gov/docs/ico/chapter/17A.7.pdf" Type="http://schemas.openxmlformats.org/officeDocument/2006/relationships/hyperlink" Id="rId7"/>
    <Relationship TargetMode="External" Target="https://www.legis.iowa.gov/docs/ico/chapter/17A.7.pdf" Type="http://schemas.openxmlformats.org/officeDocument/2006/relationships/hyperlink" Id="rId8"/>
    <Relationship TargetMode="External" Target="https://www.legis.iowa.gov/docs/ico/chapter/17A.7.pdf" Type="http://schemas.openxmlformats.org/officeDocument/2006/relationships/hyperlink" Id="rId9"/>
    <Relationship TargetMode="External" Target="https://www.legis.iowa.gov/docs/ico/chapter/17A.7.pdf" Type="http://schemas.openxmlformats.org/officeDocument/2006/relationships/hyperlink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