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MANDATORY REPORTER TRAINING CURRICULA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