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DOMESTIC ABUSE DEATH REVIEW TEAM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8972C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FATALITY REVIEW COMMITTEE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MANDATORY REPORTER TRAINING CURRICULA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4704C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11/13/19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