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CARE FOR YOURSELF (IA CFY)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4/4/12, see 641—Chapter 37]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9557C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9/17/25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OUTPATIENT DIABETES EDUCATION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Department[470], Ch 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9558C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9/17/25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GET SCREENED: COLORECTAL CANCER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9559C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9/17/25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11/1/25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