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RULES FOR MIGRATORY LABOR CAMPS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481,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OFFICE OF MINORITY AND MULTICULTURAL HEALTH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3604C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1/31/18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3/7/18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EARLY CHILDHOOD IOWA COUNCIL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7/7/10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SUBSTITUTE MEDICAL DECISION-MAKING BOARD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7/7/10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LOCAL SUBSTITUTE MEDICAL DECISION-MAKING BOARDS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3605C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1/31/18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3/7/18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PLACES WHERE DEAD HUMAN BODIES ARE PREPARED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BURIAL OR ENTOMBMENT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907,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HEALTHY FAMILIES IOWA (HFI)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9173C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