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OFFICE OF MINORITY AND MULTICULTURAL HEALTH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3/7/18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EARLY CHILDHOOD IOWA COUNCIL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7/7/10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SUBSTITUTE MEDICAL DECISION-MAKING BOARD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7/7/10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LOCAL SUBSTITUTE MEDICAL DECISION-MAKING BOARDS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3/7/18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